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elraster"/>
        <w:tblpPr w:leftFromText="142" w:rightFromText="142" w:bottomFromText="641" w:vertAnchor="page" w:horzAnchor="page" w:tblpX="426" w:tblpY="681"/>
        <w:tblOverlap w:val="never"/>
        <w:tblW w:w="10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bottom w:w="312" w:type="dxa"/>
          <w:right w:w="0" w:type="dxa"/>
        </w:tblCellMar>
        <w:tblLook w:val="04A0" w:firstRow="1" w:lastRow="0" w:firstColumn="1" w:lastColumn="0" w:noHBand="0" w:noVBand="1"/>
      </w:tblPr>
      <w:tblGrid>
        <w:gridCol w:w="2551"/>
        <w:gridCol w:w="8079"/>
      </w:tblGrid>
      <w:tr w:rsidR="0098745E" w14:paraId="2111B8AA" w14:textId="77777777" w:rsidTr="0001413D">
        <w:trPr>
          <w:trHeight w:val="1191"/>
        </w:trPr>
        <w:tc>
          <w:tcPr>
            <w:tcW w:w="2551" w:type="dxa"/>
          </w:tcPr>
          <w:p w14:paraId="7D3BEF02" w14:textId="77777777" w:rsidR="0098745E" w:rsidRPr="00262AA8" w:rsidRDefault="00670715" w:rsidP="0001413D">
            <w:r>
              <w:rPr>
                <w:noProof/>
              </w:rPr>
              <mc:AlternateContent>
                <mc:Choice Requires="wps">
                  <w:drawing>
                    <wp:anchor distT="0" distB="0" distL="114300" distR="114300" simplePos="0" relativeHeight="251659264" behindDoc="0" locked="1" layoutInCell="1" allowOverlap="1" wp14:anchorId="417688F6" wp14:editId="11C3AEA2">
                      <wp:simplePos x="0" y="0"/>
                      <wp:positionH relativeFrom="page">
                        <wp:posOffset>4445</wp:posOffset>
                      </wp:positionH>
                      <wp:positionV relativeFrom="page">
                        <wp:posOffset>3347720</wp:posOffset>
                      </wp:positionV>
                      <wp:extent cx="1349375" cy="2834640"/>
                      <wp:effectExtent l="0" t="0" r="3175" b="0"/>
                      <wp:wrapNone/>
                      <wp:docPr id="1508091782"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49375" cy="2834640"/>
                              </a:xfrm>
                              <a:prstGeom prst="rect">
                                <a:avLst/>
                              </a:prstGeom>
                              <a:noFill/>
                              <a:ln w="6350">
                                <a:noFill/>
                              </a:ln>
                            </wps:spPr>
                            <wps:txbx>
                              <w:txbxContent>
                                <w:p w14:paraId="72F5A46C" w14:textId="5F19D645" w:rsidR="00670715" w:rsidRDefault="00B70C52" w:rsidP="00B70C52">
                                  <w:pPr>
                                    <w:pStyle w:val="AZSJZijkolomDienst"/>
                                  </w:pPr>
                                  <w:r>
                                    <w:t>KINDERGENEESKUNDE</w:t>
                                  </w:r>
                                </w:p>
                                <w:p w14:paraId="12650EE7" w14:textId="77777777" w:rsidR="00670715" w:rsidRPr="001251F6" w:rsidRDefault="00670715" w:rsidP="00670715">
                                  <w:pPr>
                                    <w:pStyle w:val="AZSJZijkolomTekst"/>
                                  </w:pPr>
                                </w:p>
                                <w:p w14:paraId="3EDEAA69" w14:textId="35A02477" w:rsidR="00670715" w:rsidRPr="001251F6" w:rsidRDefault="00B70C52" w:rsidP="00B70C52">
                                  <w:pPr>
                                    <w:pStyle w:val="AZSJZijkolomTiteltje"/>
                                  </w:pPr>
                                  <w:r>
                                    <w:t>Dr. Tania Claeys</w:t>
                                  </w:r>
                                </w:p>
                                <w:p w14:paraId="159CCFF8" w14:textId="77777777" w:rsidR="00670715" w:rsidRDefault="00670715"/>
                              </w:txbxContent>
                            </wps:txbx>
                            <wps:bodyPr rot="0" spcFirstLastPara="0" vertOverflow="overflow" horzOverflow="overflow" vert="horz" wrap="square" lIns="0" tIns="0" rIns="0" bIns="234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7688F6" id="_x0000_t202" coordsize="21600,21600" o:spt="202" path="m,l,21600r21600,l21600,xe">
                      <v:stroke joinstyle="miter"/>
                      <v:path gradientshapeok="t" o:connecttype="rect"/>
                    </v:shapetype>
                    <v:shape id="Tekstvak 1" o:spid="_x0000_s1026" type="#_x0000_t202" style="position:absolute;margin-left:.35pt;margin-top:263.6pt;width:106.25pt;height:223.2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" filled="f" stroked="f" strokeweight=".5pt">
                      <v:textbox inset="0,0,0,6.5mm">
                        <w:txbxContent>
                          <w:p w14:paraId="72F5A46C" w14:textId="5F19D645" w:rsidR="00670715" w:rsidRDefault="00B70C52" w:rsidP="00B70C52">
                            <w:pPr>
                              <w:pStyle w:val="AZSJZijkolomDienst"/>
                            </w:pPr>
                            <w:r>
                              <w:t>KINDERGENEESKUNDE</w:t>
                            </w:r>
                          </w:p>
                          <w:p w14:paraId="12650EE7" w14:textId="77777777" w:rsidR="00670715" w:rsidRPr="001251F6" w:rsidRDefault="00670715" w:rsidP="00670715">
                            <w:pPr>
                              <w:pStyle w:val="AZSJZijkolomTekst"/>
                            </w:pPr>
                          </w:p>
                          <w:p w14:paraId="3EDEAA69" w14:textId="35A02477" w:rsidR="00670715" w:rsidRPr="001251F6" w:rsidRDefault="00B70C52" w:rsidP="00B70C52">
                            <w:pPr>
                              <w:pStyle w:val="AZSJZijkolomTiteltje"/>
                            </w:pPr>
                            <w:r>
                              <w:t>Dr. Tania Claeys</w:t>
                            </w:r>
                          </w:p>
                          <w:p w14:paraId="159CCFF8" w14:textId="77777777" w:rsidR="00670715" w:rsidRDefault="00670715"/>
                        </w:txbxContent>
                      </v:textbox>
                      <w10:wrap anchorx="page" anchory="page"/>
                      <w10:anchorlock/>
                    </v:shape>
                  </w:pict>
                </mc:Fallback>
              </mc:AlternateContent>
            </w:r>
          </w:p>
        </w:tc>
        <w:tc>
          <w:tcPr>
            <w:tcW w:w="8079" w:type="dxa"/>
            <w:tcBorders>
              <w:bottom w:val="single" w:sz="36" w:space="0" w:color="0047BB" w:themeColor="text2"/>
            </w:tcBorders>
          </w:tcPr>
          <w:p w14:paraId="4B5BEFF7" w14:textId="7E41C634" w:rsidR="0098745E" w:rsidRPr="00262AA8" w:rsidRDefault="00B70C52" w:rsidP="00B70C52">
            <w:pPr>
              <w:pStyle w:val="AZSJFormTitel"/>
              <w:framePr w:hSpace="0" w:wrap="auto" w:vAnchor="margin" w:hAnchor="text" w:xAlign="left" w:yAlign="inline"/>
              <w:suppressOverlap w:val="0"/>
            </w:pPr>
            <w:r>
              <w:t>Vragenlijst buikpijnklachten</w:t>
            </w:r>
            <w:r w:rsidRPr="00C7133D">
              <w:t xml:space="preserve"> </w:t>
            </w:r>
            <w:r w:rsidR="0098745E" w:rsidRPr="00C7133D">
              <w:t xml:space="preserve"> </w:t>
            </w:r>
          </w:p>
        </w:tc>
      </w:tr>
    </w:tbl>
    <w:p w14:paraId="0A7E0DC9" w14:textId="0E3CD962" w:rsidR="00B70C52" w:rsidRPr="00550950" w:rsidRDefault="00F36851" w:rsidP="00B70C52">
      <w:pPr>
        <w:pStyle w:val="AZSJTitel1"/>
        <w:numPr>
          <w:ilvl w:val="0"/>
          <w:numId w:val="0"/>
        </w:numPr>
        <w:ind w:left="851" w:hanging="851"/>
        <w:rPr>
          <w:rFonts w:ascii="Switzer" w:eastAsia="Times New Roman" w:hAnsi="Switzer" w:cs="Tahoma"/>
          <w:b w:val="0"/>
          <w:bCs w:val="0"/>
          <w:color w:val="auto"/>
          <w:sz w:val="20"/>
          <w:szCs w:val="20"/>
          <w:lang w:eastAsia="nl-NL"/>
        </w:rPr>
      </w:pPr>
      <w:r>
        <w:rPr>
          <w:noProof/>
        </w:rPr>
        <mc:AlternateContent>
          <mc:Choice Requires="wps">
            <w:drawing>
              <wp:anchor distT="0" distB="0" distL="114300" distR="114300" simplePos="0" relativeHeight="251660288" behindDoc="0" locked="1" layoutInCell="1" allowOverlap="1" wp14:anchorId="3D42CBE0" wp14:editId="46942784">
                <wp:simplePos x="0" y="0"/>
                <wp:positionH relativeFrom="page">
                  <wp:posOffset>269875</wp:posOffset>
                </wp:positionH>
                <wp:positionV relativeFrom="page">
                  <wp:posOffset>1890395</wp:posOffset>
                </wp:positionV>
                <wp:extent cx="1350000" cy="3780000"/>
                <wp:effectExtent l="0" t="0" r="3175" b="0"/>
                <wp:wrapNone/>
                <wp:docPr id="1601988578" name="Tekstvak 1"/>
                <wp:cNvGraphicFramePr/>
                <a:graphic xmlns:a="http://schemas.openxmlformats.org/drawingml/2006/main">
                  <a:graphicData uri="http://schemas.microsoft.com/office/word/2010/wordprocessingShape">
                    <wps:wsp>
                      <wps:cNvSpPr txBox="1"/>
                      <wps:spPr>
                        <a:xfrm>
                          <a:off x="0" y="0"/>
                          <a:ext cx="1350000" cy="3780000"/>
                        </a:xfrm>
                        <a:prstGeom prst="rect">
                          <a:avLst/>
                        </a:prstGeom>
                        <a:solidFill>
                          <a:srgbClr val="E2EEFA"/>
                        </a:solidFill>
                        <a:ln w="6350">
                          <a:noFill/>
                        </a:ln>
                      </wps:spPr>
                      <wps:txbx>
                        <w:txbxContent>
                          <w:p w14:paraId="3AA7F301" w14:textId="1A077780" w:rsidR="003D24F4" w:rsidRPr="000D1CDB" w:rsidRDefault="00B70C52" w:rsidP="003D24F4">
                            <w:pPr>
                              <w:pStyle w:val="AZSJFooterDisclaimer"/>
                              <w:jc w:val="center"/>
                              <w:rPr>
                                <w:color w:val="0047BB" w:themeColor="text2"/>
                                <w:sz w:val="16"/>
                                <w:szCs w:val="18"/>
                              </w:rPr>
                            </w:pPr>
                            <w:r>
                              <w:rPr>
                                <w:color w:val="0047BB" w:themeColor="text2"/>
                                <w:sz w:val="16"/>
                                <w:szCs w:val="18"/>
                              </w:rPr>
                              <w:t>Naam en geboortedatum of vignet</w:t>
                            </w:r>
                          </w:p>
                          <w:p w14:paraId="5822445B" w14:textId="69390C7F" w:rsidR="003D24F4" w:rsidRPr="003D24F4" w:rsidRDefault="003D24F4" w:rsidP="00B70C52">
                            <w:pPr>
                              <w:pStyle w:val="AZSJFooterDisclaimer"/>
                              <w:rPr>
                                <w:color w:val="0047BB" w:themeColor="text2"/>
                              </w:rPr>
                            </w:pPr>
                          </w:p>
                        </w:txbxContent>
                      </wps:txbx>
                      <wps:bodyPr rot="0" spcFirstLastPara="0" vertOverflow="overflow" horzOverflow="overflow" vert="vert270" wrap="square" lIns="91440" tIns="90000" rIns="91440" bIns="90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42CBE0" id="_x0000_s1027" type="#_x0000_t202" style="position:absolute;left:0;text-align:left;margin-left:21.25pt;margin-top:148.85pt;width:106.3pt;height:297.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" fillcolor="#e2eefa" stroked="f" strokeweight=".5pt">
                <v:textbox style="layout-flow:vertical;mso-layout-flow-alt:bottom-to-top" inset=",2.5mm,,2.5mm">
                  <w:txbxContent>
                    <w:p w14:paraId="3AA7F301" w14:textId="1A077780" w:rsidR="003D24F4" w:rsidRPr="000D1CDB" w:rsidRDefault="00B70C52" w:rsidP="003D24F4">
                      <w:pPr>
                        <w:pStyle w:val="AZSJFooterDisclaimer"/>
                        <w:jc w:val="center"/>
                        <w:rPr>
                          <w:color w:val="0047BB" w:themeColor="text2"/>
                          <w:sz w:val="16"/>
                          <w:szCs w:val="18"/>
                        </w:rPr>
                      </w:pPr>
                      <w:r>
                        <w:rPr>
                          <w:color w:val="0047BB" w:themeColor="text2"/>
                          <w:sz w:val="16"/>
                          <w:szCs w:val="18"/>
                        </w:rPr>
                        <w:t>Naam en geboortedatum of vignet</w:t>
                      </w:r>
                    </w:p>
                    <w:p w14:paraId="5822445B" w14:textId="69390C7F" w:rsidR="003D24F4" w:rsidRPr="003D24F4" w:rsidRDefault="003D24F4" w:rsidP="00B70C52">
                      <w:pPr>
                        <w:pStyle w:val="AZSJFooterDisclaimer"/>
                        <w:rPr>
                          <w:color w:val="0047BB" w:themeColor="text2"/>
                        </w:rPr>
                      </w:pPr>
                    </w:p>
                  </w:txbxContent>
                </v:textbox>
                <w10:wrap anchorx="page" anchory="page"/>
                <w10:anchorlock/>
              </v:shape>
            </w:pict>
          </mc:Fallback>
        </mc:AlternateContent>
      </w:r>
      <w:r w:rsidR="00B70C52">
        <w:rPr>
          <w:rFonts w:ascii="Switzer" w:eastAsia="Times New Roman" w:hAnsi="Switzer" w:cs="Tahoma"/>
          <w:b w:val="0"/>
          <w:bCs w:val="0"/>
          <w:color w:val="auto"/>
          <w:sz w:val="20"/>
          <w:szCs w:val="20"/>
          <w:lang w:eastAsia="nl-NL"/>
        </w:rPr>
        <w:t>Beste ouder</w:t>
      </w:r>
    </w:p>
    <w:p w14:paraId="57931478" w14:textId="77777777" w:rsidR="00B70C52" w:rsidRPr="00E86FB0" w:rsidRDefault="00B70C52" w:rsidP="00B70C52">
      <w:pPr>
        <w:spacing w:line="360" w:lineRule="auto"/>
        <w:jc w:val="both"/>
        <w:rPr>
          <w:rFonts w:ascii="Switzer" w:eastAsia="Times New Roman" w:hAnsi="Switzer" w:cs="Tahoma"/>
          <w:sz w:val="12"/>
          <w:szCs w:val="20"/>
          <w:lang w:eastAsia="nl-NL"/>
        </w:rPr>
      </w:pPr>
    </w:p>
    <w:p w14:paraId="408511DE" w14:textId="77777777" w:rsidR="00B70C52" w:rsidRPr="00E86FB0" w:rsidRDefault="00B70C52" w:rsidP="00B70C52">
      <w:pPr>
        <w:spacing w:line="360" w:lineRule="auto"/>
        <w:jc w:val="both"/>
        <w:rPr>
          <w:rFonts w:ascii="Switzer" w:eastAsia="Times New Roman" w:hAnsi="Switzer" w:cs="Tahoma"/>
          <w:szCs w:val="20"/>
          <w:lang w:eastAsia="nl-NL"/>
        </w:rPr>
      </w:pPr>
      <w:r w:rsidRPr="00E86FB0">
        <w:rPr>
          <w:rFonts w:ascii="Switzer" w:eastAsia="Times New Roman" w:hAnsi="Switzer" w:cs="Tahoma"/>
          <w:szCs w:val="20"/>
          <w:lang w:eastAsia="nl-NL"/>
        </w:rPr>
        <w:t>Om een goed idee te krijgen van de buikpijn van uw kind, vragen wij om onderstaande vragenlijst zo goed mogelijk in te vullen. Belangrijk is dat u zoveel mogelijk de vraag, effectief ook stelt aan uw kind. Indien iets niet duidelijk of niet van toepassing is, dan laat u dit gewoon blanco.</w:t>
      </w:r>
    </w:p>
    <w:p w14:paraId="4C0B360F" w14:textId="77777777" w:rsidR="00B70C52" w:rsidRPr="00E86FB0" w:rsidRDefault="00B70C52" w:rsidP="00B70C52">
      <w:pPr>
        <w:spacing w:line="360" w:lineRule="auto"/>
        <w:jc w:val="both"/>
        <w:rPr>
          <w:rFonts w:ascii="Switzer" w:eastAsia="Times New Roman" w:hAnsi="Switzer" w:cs="Tahoma"/>
          <w:sz w:val="12"/>
          <w:szCs w:val="20"/>
          <w:lang w:eastAsia="nl-NL"/>
        </w:rPr>
      </w:pPr>
    </w:p>
    <w:p w14:paraId="6525B111" w14:textId="77777777" w:rsidR="00B70C52" w:rsidRPr="00E86FB0" w:rsidRDefault="00B70C52" w:rsidP="00B70C52">
      <w:pPr>
        <w:spacing w:line="360" w:lineRule="auto"/>
        <w:jc w:val="both"/>
        <w:rPr>
          <w:rFonts w:ascii="Switzer" w:eastAsia="Times New Roman" w:hAnsi="Switzer" w:cs="Tahoma"/>
          <w:szCs w:val="20"/>
          <w:lang w:eastAsia="nl-NL"/>
        </w:rPr>
      </w:pPr>
      <w:r w:rsidRPr="00E86FB0">
        <w:rPr>
          <w:rFonts w:ascii="Switzer" w:eastAsia="Times New Roman" w:hAnsi="Switzer" w:cs="Tahoma"/>
          <w:szCs w:val="20"/>
          <w:lang w:eastAsia="nl-NL"/>
        </w:rPr>
        <w:t xml:space="preserve">Om meer inzicht te krijgen in de oorzaken van langdurige buikpijn en de juiste behandeling is het interessant de vragenlijsten van alle kinderen te verzamelen en samen te leggen met de uiteindelijke diagnose en helpende behandeling. Deze informatie kan ons meer inzicht geven en het stellen van de juiste diagnose en behandeling bevorderen. </w:t>
      </w:r>
    </w:p>
    <w:p w14:paraId="7206CE49" w14:textId="77777777" w:rsidR="00B70C52" w:rsidRPr="00E86FB0" w:rsidRDefault="00B70C52" w:rsidP="00B70C52">
      <w:pPr>
        <w:spacing w:line="360" w:lineRule="auto"/>
        <w:jc w:val="both"/>
        <w:rPr>
          <w:rFonts w:ascii="Switzer" w:eastAsia="Times New Roman" w:hAnsi="Switzer" w:cs="Tahoma"/>
          <w:sz w:val="12"/>
          <w:szCs w:val="20"/>
          <w:lang w:eastAsia="nl-NL"/>
        </w:rPr>
      </w:pPr>
    </w:p>
    <w:p w14:paraId="0A24C30E" w14:textId="77777777" w:rsidR="00B70C52" w:rsidRPr="00E86FB0" w:rsidRDefault="00B70C52" w:rsidP="00B70C52">
      <w:pPr>
        <w:spacing w:line="360" w:lineRule="auto"/>
        <w:jc w:val="both"/>
        <w:rPr>
          <w:rFonts w:ascii="Switzer" w:eastAsia="Times New Roman" w:hAnsi="Switzer" w:cs="Tahoma"/>
          <w:szCs w:val="20"/>
          <w:lang w:eastAsia="nl-NL"/>
        </w:rPr>
      </w:pPr>
      <w:r w:rsidRPr="00E86FB0">
        <w:rPr>
          <w:rFonts w:ascii="Switzer" w:eastAsia="Times New Roman" w:hAnsi="Switzer" w:cs="Tahoma"/>
          <w:szCs w:val="20"/>
          <w:lang w:eastAsia="nl-NL"/>
        </w:rPr>
        <w:t xml:space="preserve">Hierbij willen we u vragen of we deze informatie anoniem mogen verwerken in studieverband. De gegevens van uw kind zullen een code krijgen waardoor de persoonlijke gegevens niet gebruikt worden. Op geen enkel ogenblik zal de identiteit van uw kind bekendgemaakt worden. Indien u hieromtrent vragen hebt, kan u deze tijdens de consultatie met Dr. Claeys bespreken. </w:t>
      </w:r>
    </w:p>
    <w:p w14:paraId="3F5B9F5E" w14:textId="77777777" w:rsidR="00B70C52" w:rsidRPr="00E86FB0" w:rsidRDefault="00B70C52" w:rsidP="00B70C52">
      <w:pPr>
        <w:spacing w:line="360" w:lineRule="auto"/>
        <w:jc w:val="both"/>
        <w:rPr>
          <w:rFonts w:ascii="Switzer" w:eastAsia="Times New Roman" w:hAnsi="Switzer" w:cs="Tahoma"/>
          <w:sz w:val="12"/>
          <w:szCs w:val="20"/>
          <w:lang w:eastAsia="nl-NL"/>
        </w:rPr>
      </w:pPr>
    </w:p>
    <w:p w14:paraId="38FDA43A" w14:textId="77777777" w:rsidR="00B70C52" w:rsidRPr="00E86FB0" w:rsidRDefault="00B70C52" w:rsidP="00B70C52">
      <w:pPr>
        <w:spacing w:line="360" w:lineRule="auto"/>
        <w:jc w:val="both"/>
        <w:rPr>
          <w:rFonts w:ascii="Switzer" w:eastAsia="Times New Roman" w:hAnsi="Switzer" w:cs="Tahoma"/>
          <w:szCs w:val="20"/>
          <w:lang w:eastAsia="nl-NL"/>
        </w:rPr>
      </w:pPr>
      <w:r w:rsidRPr="00E86FB0">
        <w:rPr>
          <w:rFonts w:ascii="Switzer" w:eastAsia="Times New Roman" w:hAnsi="Switzer" w:cs="Tahoma"/>
          <w:szCs w:val="20"/>
          <w:lang w:eastAsia="nl-NL"/>
        </w:rPr>
        <w:t xml:space="preserve">Als u akkoord gaat om de gegevens van uw kind te verwerken, betekent dit dat u deze tekst gelezen en begrepen heeft. U weet dat resultaten bekomen uit dit onderzoek kunnen gerapporteerd worden, maar dat hierbij de identiteit van de deelnemer steeds vertrouwelijk zal blijven. U bevestigt hierbij dat u alle vragen hebt kunnen stellen die u wenste te stellen. </w:t>
      </w:r>
    </w:p>
    <w:p w14:paraId="75921F0E" w14:textId="77777777" w:rsidR="00B70C52" w:rsidRPr="00E86FB0" w:rsidRDefault="00B70C52" w:rsidP="00B70C52">
      <w:pPr>
        <w:spacing w:line="360" w:lineRule="auto"/>
        <w:jc w:val="both"/>
        <w:rPr>
          <w:rFonts w:ascii="Switzer" w:eastAsia="Times New Roman" w:hAnsi="Switzer" w:cs="Tahoma"/>
          <w:sz w:val="12"/>
          <w:szCs w:val="20"/>
          <w:lang w:eastAsia="nl-NL"/>
        </w:rPr>
      </w:pPr>
    </w:p>
    <w:p w14:paraId="01BE6210" w14:textId="77777777" w:rsidR="00B70C52" w:rsidRPr="00E86FB0" w:rsidRDefault="00B70C52" w:rsidP="00B70C52">
      <w:pPr>
        <w:spacing w:line="360" w:lineRule="auto"/>
        <w:jc w:val="both"/>
        <w:rPr>
          <w:rFonts w:ascii="Switzer" w:eastAsia="Times New Roman" w:hAnsi="Switzer" w:cs="Tahoma"/>
          <w:sz w:val="12"/>
          <w:szCs w:val="20"/>
          <w:lang w:eastAsia="nl-NL"/>
        </w:rPr>
      </w:pPr>
    </w:p>
    <w:p w14:paraId="7FC4AA98" w14:textId="367440A0" w:rsidR="00B70C52" w:rsidRPr="00E86FB0" w:rsidRDefault="00B70C52" w:rsidP="00B70C52">
      <w:pPr>
        <w:spacing w:line="360" w:lineRule="auto"/>
        <w:rPr>
          <w:rFonts w:ascii="Switzer" w:eastAsia="Times New Roman" w:hAnsi="Switzer" w:cs="Tahoma"/>
          <w:szCs w:val="20"/>
          <w:lang w:eastAsia="nl-NL"/>
        </w:rPr>
      </w:pPr>
      <w:r w:rsidRPr="00E86FB0">
        <w:rPr>
          <w:rFonts w:ascii="Switzer" w:eastAsia="Times New Roman" w:hAnsi="Switzer" w:cs="Tahoma"/>
          <w:szCs w:val="20"/>
          <w:lang w:eastAsia="nl-NL"/>
        </w:rPr>
        <w:t xml:space="preserve">Alvast </w:t>
      </w:r>
      <w:r w:rsidR="0090093D">
        <w:rPr>
          <w:rFonts w:ascii="Switzer" w:eastAsia="Times New Roman" w:hAnsi="Switzer" w:cs="Tahoma"/>
          <w:szCs w:val="20"/>
          <w:lang w:eastAsia="nl-NL"/>
        </w:rPr>
        <w:t>be</w:t>
      </w:r>
      <w:r w:rsidRPr="00E86FB0">
        <w:rPr>
          <w:rFonts w:ascii="Switzer" w:eastAsia="Times New Roman" w:hAnsi="Switzer" w:cs="Tahoma"/>
          <w:szCs w:val="20"/>
          <w:lang w:eastAsia="nl-NL"/>
        </w:rPr>
        <w:t>dank</w:t>
      </w:r>
      <w:r w:rsidR="0090093D">
        <w:rPr>
          <w:rFonts w:ascii="Switzer" w:eastAsia="Times New Roman" w:hAnsi="Switzer" w:cs="Tahoma"/>
          <w:szCs w:val="20"/>
          <w:lang w:eastAsia="nl-NL"/>
        </w:rPr>
        <w:t>t.</w:t>
      </w:r>
    </w:p>
    <w:p w14:paraId="36D17E8F" w14:textId="77777777" w:rsidR="00B70C52" w:rsidRPr="00E86FB0" w:rsidRDefault="00B70C52" w:rsidP="00B70C52">
      <w:pPr>
        <w:pBdr>
          <w:bottom w:val="single" w:sz="6" w:space="1" w:color="auto"/>
        </w:pBdr>
        <w:spacing w:line="360" w:lineRule="auto"/>
        <w:rPr>
          <w:rFonts w:ascii="Switzer" w:eastAsia="Times New Roman" w:hAnsi="Switzer" w:cs="Tahoma"/>
          <w:i/>
          <w:sz w:val="16"/>
          <w:szCs w:val="16"/>
          <w:lang w:eastAsia="nl-NL"/>
        </w:rPr>
      </w:pPr>
    </w:p>
    <w:p w14:paraId="1DF10FBD" w14:textId="77777777" w:rsidR="00B70C52" w:rsidRPr="00E86FB0" w:rsidRDefault="00B70C52" w:rsidP="00B70C52">
      <w:pPr>
        <w:spacing w:line="360" w:lineRule="auto"/>
        <w:jc w:val="both"/>
        <w:rPr>
          <w:rFonts w:ascii="Switzer" w:eastAsia="Times New Roman" w:hAnsi="Switzer" w:cs="Tahoma"/>
          <w:szCs w:val="20"/>
          <w:lang w:eastAsia="nl-NL"/>
        </w:rPr>
      </w:pPr>
    </w:p>
    <w:p w14:paraId="43F58CB1" w14:textId="77777777" w:rsidR="00B70C52" w:rsidRPr="00E86FB0" w:rsidRDefault="00B70C52" w:rsidP="00B70C52">
      <w:pPr>
        <w:spacing w:line="360" w:lineRule="auto"/>
        <w:ind w:left="3544" w:hanging="3544"/>
        <w:jc w:val="both"/>
        <w:rPr>
          <w:rFonts w:ascii="Switzer" w:eastAsia="Times New Roman" w:hAnsi="Switzer" w:cs="Tahoma"/>
          <w:szCs w:val="20"/>
          <w:lang w:eastAsia="nl-NL"/>
        </w:rPr>
      </w:pPr>
      <w:r w:rsidRPr="00E86FB0">
        <w:rPr>
          <w:rFonts w:ascii="Switzer" w:eastAsia="Times New Roman" w:hAnsi="Switzer" w:cs="Tahoma"/>
          <w:szCs w:val="20"/>
          <w:lang w:eastAsia="nl-NL"/>
        </w:rPr>
        <w:t xml:space="preserve">Ja, ik ga akkoord </w:t>
      </w:r>
      <w:r>
        <w:rPr>
          <w:rFonts w:ascii="Switzer" w:eastAsia="Times New Roman" w:hAnsi="Switzer" w:cs="Tahoma"/>
          <w:szCs w:val="20"/>
          <w:lang w:eastAsia="nl-NL"/>
        </w:rPr>
        <w:tab/>
      </w:r>
      <w:r w:rsidRPr="00E86FB0">
        <w:rPr>
          <w:rFonts w:ascii="Switzer" w:eastAsia="Times New Roman" w:hAnsi="Switzer" w:cs="Tahoma"/>
          <w:szCs w:val="20"/>
          <w:lang w:eastAsia="nl-NL"/>
        </w:rPr>
        <w:t xml:space="preserve">Neen, ik ga niet akkoord    </w:t>
      </w:r>
      <w:r w:rsidRPr="00E86FB0">
        <w:rPr>
          <w:rFonts w:ascii="Switzer" w:eastAsia="Times New Roman" w:hAnsi="Switzer" w:cs="Tahoma"/>
          <w:i/>
          <w:szCs w:val="20"/>
          <w:lang w:eastAsia="nl-NL"/>
        </w:rPr>
        <w:t>(schrappen wat niet past)</w:t>
      </w:r>
    </w:p>
    <w:p w14:paraId="3E2343A2" w14:textId="77777777" w:rsidR="00B70C52" w:rsidRPr="00E86FB0" w:rsidRDefault="00B70C52" w:rsidP="00B70C52">
      <w:pPr>
        <w:spacing w:line="360" w:lineRule="auto"/>
        <w:jc w:val="both"/>
        <w:rPr>
          <w:rFonts w:ascii="Switzer" w:eastAsia="Times New Roman" w:hAnsi="Switzer" w:cs="Tahoma"/>
          <w:szCs w:val="20"/>
          <w:lang w:eastAsia="nl-NL"/>
        </w:rPr>
      </w:pPr>
    </w:p>
    <w:p w14:paraId="69E675D1" w14:textId="77777777" w:rsidR="00B70C52" w:rsidRPr="00E86FB0" w:rsidRDefault="00B70C52" w:rsidP="00B70C52">
      <w:pPr>
        <w:spacing w:line="480" w:lineRule="auto"/>
        <w:jc w:val="both"/>
        <w:rPr>
          <w:rFonts w:ascii="Switzer" w:eastAsia="Times New Roman" w:hAnsi="Switzer" w:cs="Tahoma"/>
          <w:szCs w:val="20"/>
          <w:lang w:eastAsia="nl-NL"/>
        </w:rPr>
      </w:pPr>
      <w:r w:rsidRPr="00E86FB0">
        <w:rPr>
          <w:rFonts w:ascii="Switzer" w:eastAsia="Times New Roman" w:hAnsi="Switzer" w:cs="Tahoma"/>
          <w:szCs w:val="20"/>
          <w:lang w:eastAsia="nl-NL"/>
        </w:rPr>
        <w:t>Naam kind:</w:t>
      </w:r>
    </w:p>
    <w:p w14:paraId="4942B635" w14:textId="77777777" w:rsidR="00B70C52" w:rsidRPr="00E86FB0" w:rsidRDefault="00B70C52" w:rsidP="00B70C52">
      <w:pPr>
        <w:spacing w:line="480" w:lineRule="auto"/>
        <w:jc w:val="both"/>
        <w:rPr>
          <w:rFonts w:ascii="Switzer" w:eastAsia="Times New Roman" w:hAnsi="Switzer" w:cs="Tahoma"/>
          <w:szCs w:val="20"/>
          <w:lang w:eastAsia="nl-NL"/>
        </w:rPr>
      </w:pPr>
      <w:r w:rsidRPr="00E86FB0">
        <w:rPr>
          <w:rFonts w:ascii="Switzer" w:eastAsia="Times New Roman" w:hAnsi="Switzer" w:cs="Tahoma"/>
          <w:szCs w:val="20"/>
          <w:lang w:eastAsia="nl-NL"/>
        </w:rPr>
        <w:t xml:space="preserve">Naam ouder: </w:t>
      </w:r>
    </w:p>
    <w:p w14:paraId="11FF945B" w14:textId="1F54DC95" w:rsidR="00C27158" w:rsidRDefault="00B70C52" w:rsidP="00B70C52">
      <w:pPr>
        <w:pStyle w:val="AZSJBodyTekst"/>
        <w:rPr>
          <w:rFonts w:ascii="Switzer" w:eastAsia="Times New Roman" w:hAnsi="Switzer" w:cs="Tahoma"/>
          <w:szCs w:val="20"/>
          <w:lang w:eastAsia="nl-NL"/>
        </w:rPr>
      </w:pPr>
      <w:r w:rsidRPr="00E86FB0">
        <w:rPr>
          <w:rFonts w:ascii="Switzer" w:eastAsia="Times New Roman" w:hAnsi="Switzer" w:cs="Tahoma"/>
          <w:szCs w:val="20"/>
          <w:lang w:eastAsia="nl-NL"/>
        </w:rPr>
        <w:t>Datum:</w:t>
      </w:r>
    </w:p>
    <w:p w14:paraId="4452423D" w14:textId="77777777" w:rsidR="00B70C52" w:rsidRDefault="00B70C52" w:rsidP="00B70C52">
      <w:pPr>
        <w:pStyle w:val="AZSJBodyTekst"/>
        <w:rPr>
          <w:rFonts w:ascii="Switzer" w:eastAsia="Times New Roman" w:hAnsi="Switzer" w:cs="Tahoma"/>
          <w:szCs w:val="20"/>
          <w:lang w:eastAsia="nl-NL"/>
        </w:rPr>
      </w:pPr>
    </w:p>
    <w:p w14:paraId="535006B2" w14:textId="77777777" w:rsidR="00B70C52" w:rsidRDefault="00B70C52" w:rsidP="00B70C52">
      <w:pPr>
        <w:pStyle w:val="AZSJBodyTekst"/>
      </w:pPr>
    </w:p>
    <w:p w14:paraId="61E3CC0E" w14:textId="4F8B3F6C" w:rsidR="00B70C52" w:rsidRPr="003F62D7" w:rsidRDefault="00B70C52" w:rsidP="00B70C52">
      <w:pPr>
        <w:pStyle w:val="AZSJTitel2"/>
        <w:numPr>
          <w:ilvl w:val="0"/>
          <w:numId w:val="0"/>
        </w:numPr>
        <w:ind w:left="-2127"/>
      </w:pPr>
      <w:bookmarkStart w:id="0" w:name="_Hlk157779261"/>
      <w:bookmarkStart w:id="1" w:name="_Toc160178108"/>
      <w:bookmarkStart w:id="2" w:name="_Toc160442494"/>
      <w:r>
        <w:lastRenderedPageBreak/>
        <w:t xml:space="preserve">De </w:t>
      </w:r>
      <w:r>
        <w:t>buikpijn</w:t>
      </w:r>
    </w:p>
    <w:p w14:paraId="7B18173D" w14:textId="77777777" w:rsidR="00B70C52" w:rsidRPr="003C64D1" w:rsidRDefault="00B70C52" w:rsidP="00D93501">
      <w:pPr>
        <w:pStyle w:val="Lijstalinea"/>
        <w:numPr>
          <w:ilvl w:val="0"/>
          <w:numId w:val="13"/>
        </w:numPr>
        <w:spacing w:line="480" w:lineRule="auto"/>
        <w:ind w:left="-1276" w:hanging="425"/>
        <w:rPr>
          <w:rFonts w:ascii="Switzer" w:eastAsia="Times New Roman" w:hAnsi="Switzer" w:cs="Tahoma"/>
          <w:szCs w:val="20"/>
          <w:lang w:eastAsia="nl-NL"/>
        </w:rPr>
      </w:pPr>
      <w:r w:rsidRPr="003C64D1">
        <w:rPr>
          <w:rFonts w:ascii="Switzer" w:eastAsia="Times New Roman" w:hAnsi="Switzer" w:cs="Tahoma"/>
          <w:iCs/>
          <w:szCs w:val="20"/>
          <w:lang w:eastAsia="nl-NL"/>
        </w:rPr>
        <w:t>Ontstaan:</w:t>
      </w:r>
    </w:p>
    <w:p w14:paraId="66407D6A" w14:textId="77777777" w:rsidR="00B70C52" w:rsidRPr="003C64D1" w:rsidRDefault="00B70C52" w:rsidP="001C5D12">
      <w:pPr>
        <w:pStyle w:val="Lijstalinea"/>
        <w:numPr>
          <w:ilvl w:val="0"/>
          <w:numId w:val="13"/>
        </w:numPr>
        <w:spacing w:line="480" w:lineRule="auto"/>
        <w:ind w:left="-426" w:hanging="425"/>
        <w:rPr>
          <w:rFonts w:ascii="Switzer" w:eastAsia="Times New Roman" w:hAnsi="Switzer" w:cs="Tahoma"/>
          <w:szCs w:val="20"/>
          <w:lang w:eastAsia="nl-NL"/>
        </w:rPr>
      </w:pPr>
      <w:r w:rsidRPr="003C64D1">
        <w:rPr>
          <w:rFonts w:ascii="Switzer" w:eastAsia="Times New Roman" w:hAnsi="Switzer" w:cs="Tahoma"/>
          <w:iCs/>
          <w:szCs w:val="20"/>
          <w:lang w:eastAsia="nl-NL"/>
        </w:rPr>
        <w:t xml:space="preserve">Hoe is de pijn ontstaan? </w:t>
      </w:r>
    </w:p>
    <w:p w14:paraId="531827E5" w14:textId="77777777" w:rsidR="00B70C52" w:rsidRPr="00550950" w:rsidRDefault="00B70C52" w:rsidP="001C5D12">
      <w:pPr>
        <w:pStyle w:val="AZSJNummering"/>
        <w:ind w:left="426" w:hanging="426"/>
      </w:pPr>
      <w:r w:rsidRPr="00550950">
        <w:t>Plots, bij een infectie (vb. koorts, braken/diarree … )</w:t>
      </w:r>
    </w:p>
    <w:p w14:paraId="60BF549B" w14:textId="77777777" w:rsidR="00B70C52" w:rsidRPr="00550950" w:rsidRDefault="00B70C52" w:rsidP="001C5D12">
      <w:pPr>
        <w:pStyle w:val="AZSJNummering"/>
        <w:ind w:left="426" w:hanging="426"/>
      </w:pPr>
      <w:r w:rsidRPr="00550950">
        <w:t>Plots, maar zonder tekens van een infectie</w:t>
      </w:r>
    </w:p>
    <w:p w14:paraId="271DA50A" w14:textId="77777777" w:rsidR="00B70C52" w:rsidRPr="00550950" w:rsidRDefault="00B70C52" w:rsidP="001C5D12">
      <w:pPr>
        <w:pStyle w:val="AZSJNummering"/>
        <w:ind w:left="426" w:hanging="426"/>
      </w:pPr>
      <w:r w:rsidRPr="00550950">
        <w:t>Geleidelijk</w:t>
      </w:r>
      <w:r>
        <w:br/>
      </w:r>
    </w:p>
    <w:p w14:paraId="3751253C" w14:textId="77777777" w:rsidR="00B70C52" w:rsidRPr="00550950" w:rsidRDefault="00B70C52" w:rsidP="001C5D12">
      <w:pPr>
        <w:pStyle w:val="Lijstalinea"/>
        <w:numPr>
          <w:ilvl w:val="0"/>
          <w:numId w:val="15"/>
        </w:numPr>
        <w:spacing w:line="480" w:lineRule="auto"/>
        <w:ind w:left="-426" w:hanging="425"/>
        <w:rPr>
          <w:rFonts w:ascii="Switzer" w:eastAsia="Times New Roman" w:hAnsi="Switzer" w:cs="Tahoma"/>
          <w:szCs w:val="20"/>
          <w:lang w:eastAsia="nl-NL"/>
        </w:rPr>
      </w:pPr>
      <w:r w:rsidRPr="00550950">
        <w:rPr>
          <w:rFonts w:ascii="Switzer" w:eastAsia="Times New Roman" w:hAnsi="Switzer" w:cs="Tahoma"/>
          <w:iCs/>
          <w:szCs w:val="20"/>
          <w:lang w:eastAsia="nl-NL"/>
        </w:rPr>
        <w:t>Sinds wanneer is de pijn aanwezig?</w:t>
      </w:r>
    </w:p>
    <w:p w14:paraId="3F0E35E7" w14:textId="77777777" w:rsidR="00B70C52" w:rsidRPr="00550950" w:rsidRDefault="00B70C52" w:rsidP="001C5D12">
      <w:pPr>
        <w:pStyle w:val="AZSJNummering"/>
        <w:numPr>
          <w:ilvl w:val="4"/>
          <w:numId w:val="17"/>
        </w:numPr>
        <w:ind w:left="426" w:hanging="426"/>
      </w:pPr>
      <w:r w:rsidRPr="00550950">
        <w:t>Enkele weken</w:t>
      </w:r>
    </w:p>
    <w:p w14:paraId="1F36C738" w14:textId="77777777" w:rsidR="00B70C52" w:rsidRPr="00550950" w:rsidRDefault="00B70C52" w:rsidP="001C5D12">
      <w:pPr>
        <w:pStyle w:val="AZSJNummering"/>
        <w:numPr>
          <w:ilvl w:val="4"/>
          <w:numId w:val="17"/>
        </w:numPr>
        <w:ind w:left="426" w:hanging="426"/>
      </w:pPr>
      <w:r w:rsidRPr="00550950">
        <w:t>Enkele maanden maar minder dan een half jaar</w:t>
      </w:r>
    </w:p>
    <w:p w14:paraId="13858331" w14:textId="77777777" w:rsidR="00B70C52" w:rsidRPr="00550950" w:rsidRDefault="00B70C52" w:rsidP="001C5D12">
      <w:pPr>
        <w:pStyle w:val="AZSJNummering"/>
        <w:numPr>
          <w:ilvl w:val="4"/>
          <w:numId w:val="17"/>
        </w:numPr>
        <w:ind w:left="426" w:hanging="426"/>
      </w:pPr>
      <w:r w:rsidRPr="00550950">
        <w:t>Meer dan een half jaar (maar nog geen jaren)</w:t>
      </w:r>
    </w:p>
    <w:p w14:paraId="0406AC19" w14:textId="77777777" w:rsidR="00B70C52" w:rsidRPr="00550950" w:rsidRDefault="00B70C52" w:rsidP="001C5D12">
      <w:pPr>
        <w:pStyle w:val="AZSJNummering"/>
        <w:numPr>
          <w:ilvl w:val="4"/>
          <w:numId w:val="17"/>
        </w:numPr>
        <w:ind w:left="426" w:hanging="426"/>
      </w:pPr>
      <w:r w:rsidRPr="00550950">
        <w:t>Al jaren</w:t>
      </w:r>
      <w:r>
        <w:br/>
      </w:r>
    </w:p>
    <w:p w14:paraId="0F04DE87" w14:textId="77777777" w:rsidR="00B70C52" w:rsidRPr="00550950" w:rsidRDefault="00B70C52" w:rsidP="001C5D12">
      <w:pPr>
        <w:pStyle w:val="Lijstalinea"/>
        <w:numPr>
          <w:ilvl w:val="0"/>
          <w:numId w:val="15"/>
        </w:numPr>
        <w:spacing w:line="480" w:lineRule="auto"/>
        <w:ind w:left="-426" w:hanging="425"/>
        <w:rPr>
          <w:rFonts w:ascii="Switzer" w:eastAsia="Times New Roman" w:hAnsi="Switzer" w:cs="Tahoma"/>
          <w:szCs w:val="20"/>
          <w:lang w:eastAsia="nl-NL"/>
        </w:rPr>
      </w:pPr>
      <w:r w:rsidRPr="00550950">
        <w:rPr>
          <w:rFonts w:ascii="Switzer" w:eastAsia="Times New Roman" w:hAnsi="Switzer" w:cs="Tahoma"/>
          <w:iCs/>
          <w:szCs w:val="20"/>
          <w:lang w:eastAsia="nl-NL"/>
        </w:rPr>
        <w:t>Sinds wanneer is de pijn echt storend?</w:t>
      </w:r>
    </w:p>
    <w:p w14:paraId="48D9914C" w14:textId="77777777" w:rsidR="00B70C52" w:rsidRPr="00550950" w:rsidRDefault="00B70C52" w:rsidP="001C5D12">
      <w:pPr>
        <w:pStyle w:val="AZSJNummering"/>
        <w:numPr>
          <w:ilvl w:val="4"/>
          <w:numId w:val="18"/>
        </w:numPr>
        <w:ind w:left="426" w:hanging="426"/>
      </w:pPr>
      <w:r w:rsidRPr="00550950">
        <w:t>Enkele weken</w:t>
      </w:r>
    </w:p>
    <w:p w14:paraId="5DA7E98C" w14:textId="77777777" w:rsidR="00B70C52" w:rsidRPr="00550950" w:rsidRDefault="00B70C52" w:rsidP="001C5D12">
      <w:pPr>
        <w:pStyle w:val="AZSJNummering"/>
        <w:numPr>
          <w:ilvl w:val="4"/>
          <w:numId w:val="18"/>
        </w:numPr>
        <w:ind w:left="426" w:hanging="426"/>
      </w:pPr>
      <w:r w:rsidRPr="00550950">
        <w:t>Enkele maanden maar minder dan een half jaar</w:t>
      </w:r>
    </w:p>
    <w:p w14:paraId="0DB79101" w14:textId="77777777" w:rsidR="00B70C52" w:rsidRPr="00550950" w:rsidRDefault="00B70C52" w:rsidP="001C5D12">
      <w:pPr>
        <w:pStyle w:val="AZSJNummering"/>
        <w:numPr>
          <w:ilvl w:val="4"/>
          <w:numId w:val="18"/>
        </w:numPr>
        <w:ind w:left="426" w:hanging="426"/>
      </w:pPr>
      <w:r w:rsidRPr="00550950">
        <w:t>Meer dan een half jaar (maar nog geen jaren)</w:t>
      </w:r>
    </w:p>
    <w:p w14:paraId="5642917A" w14:textId="77777777" w:rsidR="00B70C52" w:rsidRPr="00550950" w:rsidRDefault="00B70C52" w:rsidP="001C5D12">
      <w:pPr>
        <w:pStyle w:val="AZSJNummering"/>
        <w:numPr>
          <w:ilvl w:val="4"/>
          <w:numId w:val="18"/>
        </w:numPr>
        <w:ind w:left="426" w:hanging="426"/>
      </w:pPr>
      <w:r w:rsidRPr="00550950">
        <w:t>Al jaren</w:t>
      </w:r>
      <w:r>
        <w:br/>
      </w:r>
    </w:p>
    <w:p w14:paraId="52D3E56A" w14:textId="77777777" w:rsidR="00B70C52" w:rsidRPr="00550950" w:rsidRDefault="00B70C52" w:rsidP="00D93501">
      <w:pPr>
        <w:pStyle w:val="Lijstalinea"/>
        <w:numPr>
          <w:ilvl w:val="0"/>
          <w:numId w:val="13"/>
        </w:numPr>
        <w:spacing w:line="480" w:lineRule="auto"/>
        <w:ind w:left="-1276" w:hanging="425"/>
        <w:rPr>
          <w:rFonts w:ascii="Switzer" w:eastAsia="Times New Roman" w:hAnsi="Switzer" w:cs="Tahoma"/>
          <w:szCs w:val="20"/>
          <w:lang w:eastAsia="nl-NL"/>
        </w:rPr>
      </w:pPr>
      <w:r w:rsidRPr="00550950">
        <w:rPr>
          <w:rFonts w:ascii="Switzer" w:eastAsia="Times New Roman" w:hAnsi="Switzer" w:cs="Tahoma"/>
          <w:iCs/>
          <w:szCs w:val="20"/>
          <w:lang w:eastAsia="nl-NL"/>
        </w:rPr>
        <w:t xml:space="preserve">Frequentie / patroon: </w:t>
      </w:r>
    </w:p>
    <w:p w14:paraId="2614E329" w14:textId="77777777" w:rsidR="00B70C52" w:rsidRPr="00550950" w:rsidRDefault="00B70C52" w:rsidP="00811E7B">
      <w:pPr>
        <w:pStyle w:val="Lijstalinea"/>
        <w:numPr>
          <w:ilvl w:val="1"/>
          <w:numId w:val="13"/>
        </w:numPr>
        <w:spacing w:line="480" w:lineRule="auto"/>
        <w:ind w:left="-426" w:hanging="425"/>
        <w:rPr>
          <w:rFonts w:ascii="Switzer" w:eastAsia="Times New Roman" w:hAnsi="Switzer" w:cs="Tahoma"/>
          <w:szCs w:val="20"/>
          <w:lang w:eastAsia="nl-NL"/>
        </w:rPr>
      </w:pPr>
      <w:r w:rsidRPr="00550950">
        <w:rPr>
          <w:rFonts w:ascii="Switzer" w:eastAsia="Times New Roman" w:hAnsi="Switzer" w:cs="Tahoma"/>
          <w:iCs/>
          <w:szCs w:val="20"/>
          <w:lang w:eastAsia="nl-NL"/>
        </w:rPr>
        <w:t>Frequentie (hoe vaak komt de pijn voor)?</w:t>
      </w:r>
    </w:p>
    <w:p w14:paraId="0A5B5299" w14:textId="77777777" w:rsidR="00B70C52" w:rsidRPr="00550950" w:rsidRDefault="00B70C52" w:rsidP="00811E7B">
      <w:pPr>
        <w:pStyle w:val="AZSJNummering"/>
        <w:numPr>
          <w:ilvl w:val="4"/>
          <w:numId w:val="19"/>
        </w:numPr>
        <w:ind w:left="426" w:hanging="426"/>
      </w:pPr>
      <w:r w:rsidRPr="00550950">
        <w:t>Elke dag en de hele dag altijd aanwezig (van ‘s morgens tot ‘s avonds)</w:t>
      </w:r>
    </w:p>
    <w:p w14:paraId="6C7C5B9F" w14:textId="77777777" w:rsidR="00B70C52" w:rsidRPr="00550950" w:rsidRDefault="00B70C52" w:rsidP="00811E7B">
      <w:pPr>
        <w:pStyle w:val="AZSJNummering"/>
        <w:numPr>
          <w:ilvl w:val="4"/>
          <w:numId w:val="19"/>
        </w:numPr>
        <w:ind w:left="426" w:hanging="426"/>
      </w:pPr>
      <w:r w:rsidRPr="00550950">
        <w:t>Elke dag, maar niet continu aanwezig</w:t>
      </w:r>
    </w:p>
    <w:p w14:paraId="79D3CAC2" w14:textId="77777777" w:rsidR="00B70C52" w:rsidRPr="00550950" w:rsidRDefault="00B70C52" w:rsidP="00811E7B">
      <w:pPr>
        <w:pStyle w:val="AZSJNummering"/>
        <w:numPr>
          <w:ilvl w:val="4"/>
          <w:numId w:val="19"/>
        </w:numPr>
        <w:ind w:left="426" w:hanging="426"/>
      </w:pPr>
      <w:r w:rsidRPr="00550950">
        <w:t>Enkele keren per week</w:t>
      </w:r>
    </w:p>
    <w:p w14:paraId="4D16792D" w14:textId="77777777" w:rsidR="00B70C52" w:rsidRPr="00550950" w:rsidRDefault="00B70C52" w:rsidP="00811E7B">
      <w:pPr>
        <w:pStyle w:val="AZSJNummering"/>
        <w:numPr>
          <w:ilvl w:val="4"/>
          <w:numId w:val="19"/>
        </w:numPr>
        <w:ind w:left="426" w:hanging="426"/>
      </w:pPr>
      <w:r w:rsidRPr="00550950">
        <w:t>Enkele keren per maand</w:t>
      </w:r>
      <w:r>
        <w:br/>
      </w:r>
    </w:p>
    <w:p w14:paraId="72338132" w14:textId="77777777" w:rsidR="00B70C52" w:rsidRPr="00550950" w:rsidRDefault="00B70C52" w:rsidP="001C5D12">
      <w:pPr>
        <w:pStyle w:val="Lijstalinea"/>
        <w:numPr>
          <w:ilvl w:val="0"/>
          <w:numId w:val="16"/>
        </w:numPr>
        <w:spacing w:line="480" w:lineRule="auto"/>
        <w:ind w:left="-567" w:hanging="426"/>
        <w:rPr>
          <w:rFonts w:ascii="Switzer" w:eastAsia="Times New Roman" w:hAnsi="Switzer" w:cs="Tahoma"/>
          <w:szCs w:val="20"/>
          <w:lang w:eastAsia="nl-NL"/>
        </w:rPr>
      </w:pPr>
      <w:r w:rsidRPr="00550950">
        <w:rPr>
          <w:rFonts w:ascii="Switzer" w:eastAsia="Times New Roman" w:hAnsi="Switzer" w:cs="Tahoma"/>
          <w:iCs/>
          <w:szCs w:val="20"/>
          <w:lang w:eastAsia="nl-NL"/>
        </w:rPr>
        <w:t>Is de pijn soms weken volledig weg?</w:t>
      </w:r>
      <w:r w:rsidRPr="00550950">
        <w:rPr>
          <w:rFonts w:ascii="Switzer" w:eastAsia="Times New Roman" w:hAnsi="Switzer" w:cs="Tahoma"/>
          <w:szCs w:val="20"/>
          <w:lang w:eastAsia="nl-NL"/>
        </w:rPr>
        <w:t xml:space="preserve">                         </w:t>
      </w:r>
    </w:p>
    <w:p w14:paraId="3CF050CD" w14:textId="77777777" w:rsidR="00B70C52" w:rsidRPr="00550950" w:rsidRDefault="00B70C52" w:rsidP="00811E7B">
      <w:pPr>
        <w:pStyle w:val="AZSJNummering"/>
        <w:numPr>
          <w:ilvl w:val="4"/>
          <w:numId w:val="20"/>
        </w:numPr>
        <w:ind w:left="426" w:hanging="426"/>
      </w:pPr>
      <w:r w:rsidRPr="00550950">
        <w:t xml:space="preserve">Ja </w:t>
      </w:r>
    </w:p>
    <w:p w14:paraId="6A58A934" w14:textId="77777777" w:rsidR="00B70C52" w:rsidRPr="00550950" w:rsidRDefault="00B70C52" w:rsidP="00811E7B">
      <w:pPr>
        <w:pStyle w:val="AZSJNummering"/>
        <w:numPr>
          <w:ilvl w:val="4"/>
          <w:numId w:val="20"/>
        </w:numPr>
        <w:ind w:left="426" w:hanging="426"/>
      </w:pPr>
      <w:r w:rsidRPr="00550950">
        <w:t>Neen</w:t>
      </w:r>
      <w:r>
        <w:br/>
      </w:r>
    </w:p>
    <w:p w14:paraId="66601CD6" w14:textId="77777777" w:rsidR="00B70C52" w:rsidRPr="00550950" w:rsidRDefault="00B70C52" w:rsidP="001C5D12">
      <w:pPr>
        <w:pStyle w:val="Lijstalinea"/>
        <w:numPr>
          <w:ilvl w:val="0"/>
          <w:numId w:val="16"/>
        </w:numPr>
        <w:spacing w:line="480" w:lineRule="auto"/>
        <w:ind w:left="-567" w:hanging="426"/>
        <w:rPr>
          <w:rFonts w:ascii="Switzer" w:eastAsia="Times New Roman" w:hAnsi="Switzer" w:cs="Tahoma"/>
          <w:szCs w:val="20"/>
          <w:lang w:eastAsia="nl-NL"/>
        </w:rPr>
      </w:pPr>
      <w:r w:rsidRPr="00550950">
        <w:rPr>
          <w:rFonts w:ascii="Switzer" w:eastAsia="Times New Roman" w:hAnsi="Switzer" w:cs="Tahoma"/>
          <w:szCs w:val="20"/>
          <w:lang w:eastAsia="nl-NL"/>
        </w:rPr>
        <w:t>Wordt het kind ’s nachts wakker van de pijn?</w:t>
      </w:r>
    </w:p>
    <w:p w14:paraId="103F1BA1" w14:textId="77777777" w:rsidR="00B70C52" w:rsidRPr="00550950" w:rsidRDefault="00B70C52" w:rsidP="00811E7B">
      <w:pPr>
        <w:pStyle w:val="AZSJNummering"/>
        <w:numPr>
          <w:ilvl w:val="4"/>
          <w:numId w:val="21"/>
        </w:numPr>
        <w:ind w:left="426" w:hanging="426"/>
      </w:pPr>
      <w:r w:rsidRPr="00550950">
        <w:t>Neen</w:t>
      </w:r>
    </w:p>
    <w:p w14:paraId="6013B9D1" w14:textId="77777777" w:rsidR="00B70C52" w:rsidRPr="00550950" w:rsidRDefault="00B70C52" w:rsidP="00811E7B">
      <w:pPr>
        <w:pStyle w:val="AZSJNummering"/>
        <w:numPr>
          <w:ilvl w:val="4"/>
          <w:numId w:val="21"/>
        </w:numPr>
        <w:ind w:left="426" w:hanging="426"/>
      </w:pPr>
      <w:r w:rsidRPr="00550950">
        <w:t>Ja, zelden</w:t>
      </w:r>
    </w:p>
    <w:p w14:paraId="6FCC67F5" w14:textId="77777777" w:rsidR="00B70C52" w:rsidRPr="00550950" w:rsidRDefault="00B70C52" w:rsidP="00811E7B">
      <w:pPr>
        <w:pStyle w:val="AZSJNummering"/>
        <w:numPr>
          <w:ilvl w:val="4"/>
          <w:numId w:val="21"/>
        </w:numPr>
        <w:ind w:left="426" w:hanging="426"/>
      </w:pPr>
      <w:r w:rsidRPr="00550950">
        <w:t>Ja, vaak</w:t>
      </w:r>
      <w:r>
        <w:br/>
      </w:r>
    </w:p>
    <w:p w14:paraId="0FBD0477" w14:textId="77777777" w:rsidR="00B70C52" w:rsidRPr="00550950" w:rsidRDefault="00B70C52" w:rsidP="001C5D12">
      <w:pPr>
        <w:pStyle w:val="Lijstalinea"/>
        <w:numPr>
          <w:ilvl w:val="0"/>
          <w:numId w:val="14"/>
        </w:numPr>
        <w:spacing w:line="480" w:lineRule="auto"/>
        <w:ind w:left="-567" w:hanging="426"/>
        <w:rPr>
          <w:rFonts w:ascii="Switzer" w:eastAsia="Times New Roman" w:hAnsi="Switzer" w:cs="Tahoma"/>
          <w:szCs w:val="20"/>
          <w:lang w:eastAsia="nl-NL"/>
        </w:rPr>
      </w:pPr>
      <w:r w:rsidRPr="00550950">
        <w:rPr>
          <w:rFonts w:ascii="Switzer" w:eastAsia="Times New Roman" w:hAnsi="Switzer" w:cs="Tahoma"/>
          <w:iCs/>
          <w:szCs w:val="20"/>
          <w:lang w:eastAsia="nl-NL"/>
        </w:rPr>
        <w:t xml:space="preserve">Lokalisatie (waar zit de pijn het meeste)? </w:t>
      </w:r>
    </w:p>
    <w:p w14:paraId="6160F06B" w14:textId="77777777" w:rsidR="00B70C52" w:rsidRPr="00550950" w:rsidRDefault="00B70C52" w:rsidP="00811E7B">
      <w:pPr>
        <w:pStyle w:val="AZSJNummering"/>
        <w:numPr>
          <w:ilvl w:val="4"/>
          <w:numId w:val="22"/>
        </w:numPr>
        <w:ind w:left="426" w:hanging="426"/>
      </w:pPr>
      <w:r w:rsidRPr="00550950">
        <w:t xml:space="preserve">Rond de navel? </w:t>
      </w:r>
    </w:p>
    <w:p w14:paraId="5EF412A2" w14:textId="77777777" w:rsidR="00B70C52" w:rsidRPr="00550950" w:rsidRDefault="00B70C52" w:rsidP="00811E7B">
      <w:pPr>
        <w:pStyle w:val="AZSJNummering"/>
        <w:numPr>
          <w:ilvl w:val="4"/>
          <w:numId w:val="22"/>
        </w:numPr>
        <w:ind w:left="426" w:hanging="426"/>
      </w:pPr>
      <w:r w:rsidRPr="00550950">
        <w:t>Boven de navel, ter hoogte van de maag?</w:t>
      </w:r>
    </w:p>
    <w:p w14:paraId="547BC1EB" w14:textId="49213C07" w:rsidR="00B70C52" w:rsidRPr="00550950" w:rsidRDefault="00B70C52" w:rsidP="00811E7B">
      <w:pPr>
        <w:pStyle w:val="AZSJNummering"/>
        <w:numPr>
          <w:ilvl w:val="4"/>
          <w:numId w:val="22"/>
        </w:numPr>
        <w:ind w:left="426" w:hanging="426"/>
      </w:pPr>
      <w:r w:rsidRPr="00550950">
        <w:t xml:space="preserve">Elders? Specifieer: </w:t>
      </w:r>
      <w:r>
        <w:br/>
      </w:r>
    </w:p>
    <w:p w14:paraId="2ACB31E2" w14:textId="77777777" w:rsidR="00B70C52" w:rsidRDefault="00B70C52" w:rsidP="001C5D12">
      <w:pPr>
        <w:pStyle w:val="Lijstalinea"/>
        <w:numPr>
          <w:ilvl w:val="0"/>
          <w:numId w:val="14"/>
        </w:numPr>
        <w:spacing w:line="240" w:lineRule="auto"/>
        <w:ind w:left="-567" w:hanging="426"/>
        <w:jc w:val="both"/>
        <w:rPr>
          <w:rFonts w:ascii="Switzer" w:eastAsia="Times New Roman" w:hAnsi="Switzer" w:cs="Tahoma"/>
          <w:szCs w:val="20"/>
          <w:lang w:eastAsia="nl-NL"/>
        </w:rPr>
      </w:pPr>
      <w:r w:rsidRPr="00550950">
        <w:rPr>
          <w:rFonts w:ascii="Switzer" w:eastAsia="Times New Roman" w:hAnsi="Switzer" w:cs="Tahoma"/>
          <w:szCs w:val="20"/>
          <w:lang w:eastAsia="nl-NL"/>
        </w:rPr>
        <w:lastRenderedPageBreak/>
        <w:t>Uitlokkende factoren (hebt u de indruk dat bepaalde zaken de pijn erger maken, vb. zenuwachtigheid, bepaalde voeding, nuchter zijn, stoelgang … )?</w:t>
      </w:r>
    </w:p>
    <w:p w14:paraId="504578F4" w14:textId="77777777" w:rsidR="00B70C52" w:rsidRPr="003C64D1" w:rsidRDefault="00B70C52" w:rsidP="00B70C52">
      <w:pPr>
        <w:spacing w:line="240" w:lineRule="auto"/>
        <w:ind w:left="-2127"/>
        <w:jc w:val="both"/>
        <w:rPr>
          <w:rFonts w:ascii="Switzer" w:eastAsia="Times New Roman" w:hAnsi="Switzer" w:cs="Tahoma"/>
          <w:szCs w:val="20"/>
          <w:lang w:eastAsia="nl-NL"/>
        </w:rPr>
      </w:pPr>
    </w:p>
    <w:p w14:paraId="143DF7EB" w14:textId="77777777" w:rsidR="00B70C52" w:rsidRPr="00550950" w:rsidRDefault="00B70C52" w:rsidP="00811E7B">
      <w:pPr>
        <w:pStyle w:val="AZSJNummering"/>
        <w:numPr>
          <w:ilvl w:val="4"/>
          <w:numId w:val="23"/>
        </w:numPr>
        <w:ind w:left="426" w:hanging="426"/>
      </w:pPr>
      <w:r w:rsidRPr="00550950">
        <w:t>Ja. Specifieer:</w:t>
      </w:r>
    </w:p>
    <w:p w14:paraId="285CAC98" w14:textId="77777777" w:rsidR="00B70C52" w:rsidRPr="00550950" w:rsidRDefault="00B70C52" w:rsidP="00811E7B">
      <w:pPr>
        <w:pStyle w:val="AZSJNummering"/>
        <w:numPr>
          <w:ilvl w:val="4"/>
          <w:numId w:val="23"/>
        </w:numPr>
        <w:ind w:left="426" w:hanging="426"/>
      </w:pPr>
      <w:r w:rsidRPr="00550950">
        <w:t>Neen</w:t>
      </w:r>
      <w:r>
        <w:br/>
      </w:r>
    </w:p>
    <w:p w14:paraId="0655FBDE" w14:textId="77777777" w:rsidR="00B70C52" w:rsidRDefault="00B70C52" w:rsidP="001C5D12">
      <w:pPr>
        <w:pStyle w:val="Lijstalinea"/>
        <w:numPr>
          <w:ilvl w:val="0"/>
          <w:numId w:val="14"/>
        </w:numPr>
        <w:spacing w:line="240" w:lineRule="auto"/>
        <w:ind w:left="-567" w:hanging="426"/>
        <w:jc w:val="both"/>
        <w:rPr>
          <w:rFonts w:ascii="Switzer" w:eastAsia="Times New Roman" w:hAnsi="Switzer" w:cs="Tahoma"/>
          <w:szCs w:val="20"/>
          <w:lang w:eastAsia="nl-NL"/>
        </w:rPr>
      </w:pPr>
      <w:r w:rsidRPr="00550950">
        <w:rPr>
          <w:rFonts w:ascii="Switzer" w:eastAsia="Times New Roman" w:hAnsi="Switzer" w:cs="Tahoma"/>
          <w:szCs w:val="20"/>
          <w:lang w:eastAsia="nl-NL"/>
        </w:rPr>
        <w:t>Verzachtende factoren (hebt u de indruk dat bepaalde zaken de pijn verminderen, vb. geruststelling, afleiding, medicatie, warmte, stoelgang maken, eten … )</w:t>
      </w:r>
    </w:p>
    <w:p w14:paraId="2BAC336A" w14:textId="77777777" w:rsidR="00B70C52" w:rsidRPr="00550950" w:rsidRDefault="00B70C52" w:rsidP="00B70C52">
      <w:pPr>
        <w:pStyle w:val="Lijstalinea"/>
        <w:numPr>
          <w:ilvl w:val="0"/>
          <w:numId w:val="0"/>
        </w:numPr>
        <w:spacing w:line="240" w:lineRule="auto"/>
        <w:ind w:left="-1701"/>
        <w:jc w:val="both"/>
        <w:rPr>
          <w:rFonts w:ascii="Switzer" w:eastAsia="Times New Roman" w:hAnsi="Switzer" w:cs="Tahoma"/>
          <w:szCs w:val="20"/>
          <w:lang w:eastAsia="nl-NL"/>
        </w:rPr>
      </w:pPr>
      <w:r w:rsidRPr="00550950">
        <w:rPr>
          <w:rFonts w:ascii="Switzer" w:eastAsia="Times New Roman" w:hAnsi="Switzer" w:cs="Tahoma"/>
          <w:szCs w:val="20"/>
          <w:lang w:eastAsia="nl-NL"/>
        </w:rPr>
        <w:t>                     </w:t>
      </w:r>
    </w:p>
    <w:p w14:paraId="083D3317" w14:textId="77777777" w:rsidR="00B70C52" w:rsidRPr="00550950" w:rsidRDefault="00B70C52" w:rsidP="00811E7B">
      <w:pPr>
        <w:pStyle w:val="AZSJNummering"/>
        <w:numPr>
          <w:ilvl w:val="4"/>
          <w:numId w:val="24"/>
        </w:numPr>
        <w:ind w:left="426" w:hanging="426"/>
      </w:pPr>
      <w:r w:rsidRPr="00550950">
        <w:t>Ja. Specifieer:</w:t>
      </w:r>
    </w:p>
    <w:p w14:paraId="2EDDBB12" w14:textId="77777777" w:rsidR="00B70C52" w:rsidRPr="00550950" w:rsidRDefault="00B70C52" w:rsidP="00811E7B">
      <w:pPr>
        <w:pStyle w:val="AZSJNummering"/>
        <w:numPr>
          <w:ilvl w:val="4"/>
          <w:numId w:val="23"/>
        </w:numPr>
        <w:ind w:left="426" w:hanging="426"/>
      </w:pPr>
      <w:r w:rsidRPr="00550950">
        <w:t>Neen</w:t>
      </w:r>
      <w:r>
        <w:br/>
      </w:r>
    </w:p>
    <w:p w14:paraId="0B5E607B" w14:textId="77777777" w:rsidR="00B70C52" w:rsidRPr="00550950" w:rsidRDefault="00B70C52" w:rsidP="001C5D12">
      <w:pPr>
        <w:pStyle w:val="Lijstalinea"/>
        <w:numPr>
          <w:ilvl w:val="0"/>
          <w:numId w:val="14"/>
        </w:numPr>
        <w:spacing w:line="480" w:lineRule="auto"/>
        <w:ind w:left="-567" w:hanging="426"/>
        <w:rPr>
          <w:rFonts w:ascii="Switzer" w:eastAsia="Times New Roman" w:hAnsi="Switzer" w:cs="Tahoma"/>
          <w:szCs w:val="20"/>
          <w:lang w:eastAsia="nl-NL"/>
        </w:rPr>
      </w:pPr>
      <w:r w:rsidRPr="00550950">
        <w:rPr>
          <w:rFonts w:ascii="Switzer" w:eastAsia="Times New Roman" w:hAnsi="Switzer" w:cs="Tahoma"/>
          <w:szCs w:val="20"/>
          <w:lang w:eastAsia="nl-NL"/>
        </w:rPr>
        <w:t>Invloed op functioneren / schoolverzuim?    </w:t>
      </w:r>
    </w:p>
    <w:p w14:paraId="3EA81857" w14:textId="77777777" w:rsidR="00B70C52" w:rsidRPr="00550950" w:rsidRDefault="00B70C52" w:rsidP="00811E7B">
      <w:pPr>
        <w:pStyle w:val="AZSJNummering"/>
        <w:numPr>
          <w:ilvl w:val="4"/>
          <w:numId w:val="25"/>
        </w:numPr>
        <w:ind w:left="426" w:hanging="426"/>
      </w:pPr>
      <w:r w:rsidRPr="00550950">
        <w:t>Ja. Specifieer:</w:t>
      </w:r>
    </w:p>
    <w:p w14:paraId="51BA8A49" w14:textId="77777777" w:rsidR="00B70C52" w:rsidRPr="003C64D1" w:rsidRDefault="00B70C52" w:rsidP="00811E7B">
      <w:pPr>
        <w:pStyle w:val="AZSJNummering"/>
        <w:numPr>
          <w:ilvl w:val="4"/>
          <w:numId w:val="23"/>
        </w:numPr>
        <w:ind w:left="426" w:hanging="426"/>
        <w:rPr>
          <w:rStyle w:val="AZSJSemiBold"/>
          <w:vanish/>
        </w:rPr>
      </w:pPr>
      <w:r w:rsidRPr="00550950">
        <w:t>Neen</w:t>
      </w:r>
      <w:r w:rsidRPr="003C64D1">
        <w:rPr>
          <w:rStyle w:val="AZSJSemiBold"/>
          <w:vanish/>
          <w:highlight w:val="yellow"/>
        </w:rPr>
        <w:t>De volgende regel NIET verwijderen!!</w:t>
      </w:r>
      <w:r w:rsidRPr="003C64D1">
        <w:rPr>
          <w:rStyle w:val="AZSJSemiBold"/>
          <w:vanish/>
        </w:rPr>
        <w:t xml:space="preserve">  </w:t>
      </w:r>
    </w:p>
    <w:p w14:paraId="7C57F3B3" w14:textId="77777777" w:rsidR="00B70C52" w:rsidRPr="000E3500" w:rsidRDefault="00B70C52" w:rsidP="00B70C52"/>
    <w:p w14:paraId="552D0A6B" w14:textId="77777777" w:rsidR="00B70C52" w:rsidRPr="003C64D1" w:rsidRDefault="00B70C52" w:rsidP="00B70C52">
      <w:pPr>
        <w:pStyle w:val="AZSJTitel2"/>
        <w:numPr>
          <w:ilvl w:val="0"/>
          <w:numId w:val="0"/>
        </w:numPr>
        <w:ind w:left="-2127"/>
      </w:pPr>
      <w:r w:rsidRPr="003C64D1">
        <w:t>De stoelgang</w:t>
      </w:r>
    </w:p>
    <w:p w14:paraId="3BF59665" w14:textId="77777777" w:rsidR="00B70C52" w:rsidRPr="00E86FB0" w:rsidRDefault="00B70C52" w:rsidP="00D93501">
      <w:pPr>
        <w:pStyle w:val="Lijstalinea"/>
        <w:numPr>
          <w:ilvl w:val="1"/>
          <w:numId w:val="13"/>
        </w:numPr>
        <w:spacing w:line="480" w:lineRule="auto"/>
        <w:ind w:left="-1276" w:hanging="425"/>
        <w:rPr>
          <w:rFonts w:ascii="Switzer" w:eastAsia="Times New Roman" w:hAnsi="Switzer" w:cs="Tahoma"/>
          <w:szCs w:val="20"/>
          <w:lang w:eastAsia="nl-NL"/>
        </w:rPr>
      </w:pPr>
      <w:r w:rsidRPr="00E86FB0">
        <w:rPr>
          <w:rFonts w:ascii="Switzer" w:eastAsia="Times New Roman" w:hAnsi="Switzer" w:cs="Tahoma"/>
          <w:iCs/>
          <w:szCs w:val="20"/>
          <w:lang w:eastAsia="nl-NL"/>
        </w:rPr>
        <w:t xml:space="preserve">Frequentie (hoe frequent maakt uw kind stoelgang): </w:t>
      </w:r>
    </w:p>
    <w:p w14:paraId="57976D44" w14:textId="77777777" w:rsidR="00B70C52" w:rsidRPr="003C64D1" w:rsidRDefault="00B70C52" w:rsidP="00D93501">
      <w:pPr>
        <w:pStyle w:val="AZSJNummering"/>
        <w:numPr>
          <w:ilvl w:val="4"/>
          <w:numId w:val="27"/>
        </w:numPr>
        <w:ind w:left="-426"/>
      </w:pPr>
      <w:r w:rsidRPr="003C64D1">
        <w:t>Dagelijks meer dan 3x per dag</w:t>
      </w:r>
    </w:p>
    <w:p w14:paraId="6747BBF7" w14:textId="77777777" w:rsidR="00B70C52" w:rsidRPr="003C64D1" w:rsidRDefault="00B70C52" w:rsidP="00D93501">
      <w:pPr>
        <w:pStyle w:val="AZSJNummering"/>
        <w:numPr>
          <w:ilvl w:val="4"/>
          <w:numId w:val="27"/>
        </w:numPr>
        <w:ind w:left="-426"/>
      </w:pPr>
      <w:r w:rsidRPr="003C64D1">
        <w:t>Dagelijks 1 tot 3x per dag</w:t>
      </w:r>
    </w:p>
    <w:p w14:paraId="4602F302" w14:textId="77777777" w:rsidR="00B70C52" w:rsidRPr="003C64D1" w:rsidRDefault="00B70C52" w:rsidP="00D93501">
      <w:pPr>
        <w:pStyle w:val="AZSJNummering"/>
        <w:numPr>
          <w:ilvl w:val="4"/>
          <w:numId w:val="27"/>
        </w:numPr>
        <w:ind w:left="-426"/>
      </w:pPr>
      <w:r w:rsidRPr="003C64D1">
        <w:t>Om de 2 dagen</w:t>
      </w:r>
    </w:p>
    <w:p w14:paraId="7A316C5D" w14:textId="77777777" w:rsidR="00B70C52" w:rsidRPr="003C64D1" w:rsidRDefault="00B70C52" w:rsidP="00D93501">
      <w:pPr>
        <w:pStyle w:val="AZSJNummering"/>
        <w:numPr>
          <w:ilvl w:val="4"/>
          <w:numId w:val="27"/>
        </w:numPr>
        <w:ind w:left="-426"/>
      </w:pPr>
      <w:r w:rsidRPr="003C64D1">
        <w:t>Enkele keren per week</w:t>
      </w:r>
    </w:p>
    <w:p w14:paraId="5517276A" w14:textId="77777777" w:rsidR="00B70C52" w:rsidRPr="003C64D1" w:rsidRDefault="00B70C52" w:rsidP="00D93501">
      <w:pPr>
        <w:pStyle w:val="AZSJNummering"/>
        <w:numPr>
          <w:ilvl w:val="4"/>
          <w:numId w:val="27"/>
        </w:numPr>
        <w:ind w:left="-426"/>
      </w:pPr>
      <w:r w:rsidRPr="003C64D1">
        <w:t>Ongeveer 1x per week of minder</w:t>
      </w:r>
      <w:r>
        <w:br/>
      </w:r>
    </w:p>
    <w:p w14:paraId="7450029E" w14:textId="77777777" w:rsidR="00B70C52" w:rsidRPr="00E86FB0" w:rsidRDefault="00B70C52" w:rsidP="00D93501">
      <w:pPr>
        <w:pStyle w:val="Lijstalinea"/>
        <w:numPr>
          <w:ilvl w:val="1"/>
          <w:numId w:val="13"/>
        </w:numPr>
        <w:spacing w:line="480" w:lineRule="auto"/>
        <w:ind w:left="-1276" w:hanging="425"/>
        <w:rPr>
          <w:rFonts w:ascii="Switzer" w:eastAsia="Times New Roman" w:hAnsi="Switzer" w:cs="Tahoma"/>
          <w:szCs w:val="20"/>
          <w:lang w:eastAsia="nl-NL"/>
        </w:rPr>
      </w:pPr>
      <w:r w:rsidRPr="00E86FB0">
        <w:rPr>
          <w:rFonts w:ascii="Switzer" w:eastAsia="Times New Roman" w:hAnsi="Switzer" w:cs="Tahoma"/>
          <w:iCs/>
          <w:szCs w:val="20"/>
          <w:lang w:eastAsia="nl-NL"/>
        </w:rPr>
        <w:t xml:space="preserve">Consistentie (hardheid) volgens BSS score: </w:t>
      </w:r>
    </w:p>
    <w:p w14:paraId="3C8163EE" w14:textId="77777777" w:rsidR="00B70C52" w:rsidRPr="00E86FB0" w:rsidRDefault="00B70C52" w:rsidP="00F72149">
      <w:pPr>
        <w:pStyle w:val="Lijstalinea"/>
        <w:numPr>
          <w:ilvl w:val="0"/>
          <w:numId w:val="0"/>
        </w:numPr>
        <w:spacing w:line="480" w:lineRule="auto"/>
        <w:ind w:left="1280" w:hanging="2556"/>
        <w:rPr>
          <w:rFonts w:ascii="Switzer" w:eastAsia="Times New Roman" w:hAnsi="Switzer" w:cs="Tahoma"/>
          <w:szCs w:val="20"/>
          <w:lang w:eastAsia="nl-NL"/>
        </w:rPr>
      </w:pPr>
      <w:r w:rsidRPr="00E86FB0">
        <w:rPr>
          <w:rFonts w:ascii="Switzer" w:eastAsia="Times New Roman" w:hAnsi="Switzer" w:cs="Tahoma"/>
          <w:szCs w:val="20"/>
          <w:lang w:eastAsia="nl-NL"/>
        </w:rPr>
        <w:drawing>
          <wp:inline distT="0" distB="0" distL="0" distR="0" wp14:anchorId="0E3D292E" wp14:editId="5B6193AA">
            <wp:extent cx="2657475" cy="3423412"/>
            <wp:effectExtent l="0" t="0" r="0" b="5715"/>
            <wp:docPr id="1355485868" name="Afbeelding 5" descr="Afbeelding met tekst, schermopname, menu,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485868" name="Afbeelding 5" descr="Afbeelding met tekst, schermopname, menu, Lettertype&#10;&#10;Automatisch gegenereerde beschrijvi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71346" cy="3441281"/>
                    </a:xfrm>
                    <a:prstGeom prst="rect">
                      <a:avLst/>
                    </a:prstGeom>
                  </pic:spPr>
                </pic:pic>
              </a:graphicData>
            </a:graphic>
          </wp:inline>
        </w:drawing>
      </w:r>
    </w:p>
    <w:p w14:paraId="65102785" w14:textId="77777777" w:rsidR="00D93501" w:rsidRPr="00D93501" w:rsidRDefault="00D93501" w:rsidP="00D93501">
      <w:pPr>
        <w:pStyle w:val="Lijstalinea"/>
        <w:numPr>
          <w:ilvl w:val="0"/>
          <w:numId w:val="0"/>
        </w:numPr>
        <w:spacing w:line="480" w:lineRule="auto"/>
        <w:ind w:left="-1418"/>
        <w:rPr>
          <w:rFonts w:ascii="Switzer" w:eastAsia="Times New Roman" w:hAnsi="Switzer" w:cs="Tahoma"/>
          <w:szCs w:val="20"/>
          <w:lang w:eastAsia="nl-NL"/>
        </w:rPr>
      </w:pPr>
    </w:p>
    <w:p w14:paraId="4AE3771B" w14:textId="53650225" w:rsidR="00B70C52" w:rsidRPr="00E86FB0" w:rsidRDefault="00B70C52" w:rsidP="00D93501">
      <w:pPr>
        <w:pStyle w:val="Lijstalinea"/>
        <w:numPr>
          <w:ilvl w:val="1"/>
          <w:numId w:val="13"/>
        </w:numPr>
        <w:spacing w:line="480" w:lineRule="auto"/>
        <w:ind w:left="-1276" w:hanging="425"/>
        <w:rPr>
          <w:rFonts w:ascii="Switzer" w:eastAsia="Times New Roman" w:hAnsi="Switzer" w:cs="Tahoma"/>
          <w:szCs w:val="20"/>
          <w:lang w:eastAsia="nl-NL"/>
        </w:rPr>
      </w:pPr>
      <w:r w:rsidRPr="00E86FB0">
        <w:rPr>
          <w:rFonts w:ascii="Switzer" w:eastAsia="Times New Roman" w:hAnsi="Switzer" w:cs="Tahoma"/>
          <w:iCs/>
          <w:szCs w:val="20"/>
          <w:lang w:eastAsia="nl-NL"/>
        </w:rPr>
        <w:lastRenderedPageBreak/>
        <w:t>Is de stoelgang soms p</w:t>
      </w:r>
      <w:r w:rsidRPr="00E86FB0">
        <w:rPr>
          <w:rFonts w:ascii="Switzer" w:eastAsia="Times New Roman" w:hAnsi="Switzer" w:cs="Tahoma"/>
          <w:szCs w:val="20"/>
          <w:lang w:eastAsia="nl-NL"/>
        </w:rPr>
        <w:t>ijnlijk (vraag dit aan het kind!)?</w:t>
      </w:r>
    </w:p>
    <w:p w14:paraId="135D11E4" w14:textId="77777777" w:rsidR="00B70C52" w:rsidRPr="003C64D1" w:rsidRDefault="00B70C52" w:rsidP="00D93501">
      <w:pPr>
        <w:pStyle w:val="AZSJNummering"/>
        <w:numPr>
          <w:ilvl w:val="4"/>
          <w:numId w:val="39"/>
        </w:numPr>
        <w:ind w:left="-426"/>
      </w:pPr>
      <w:r w:rsidRPr="003C64D1">
        <w:t xml:space="preserve">Ja </w:t>
      </w:r>
    </w:p>
    <w:p w14:paraId="74840B73" w14:textId="77777777" w:rsidR="00B70C52" w:rsidRPr="003C64D1" w:rsidRDefault="00B70C52" w:rsidP="00D93501">
      <w:pPr>
        <w:pStyle w:val="AZSJNummering"/>
        <w:numPr>
          <w:ilvl w:val="4"/>
          <w:numId w:val="27"/>
        </w:numPr>
        <w:ind w:left="-426"/>
      </w:pPr>
      <w:r w:rsidRPr="003C64D1">
        <w:t>Neen</w:t>
      </w:r>
      <w:r>
        <w:br/>
      </w:r>
    </w:p>
    <w:p w14:paraId="08B840C1" w14:textId="77777777" w:rsidR="00B70C52" w:rsidRPr="00E86FB0" w:rsidRDefault="00B70C52" w:rsidP="00D93501">
      <w:pPr>
        <w:pStyle w:val="Lijstalinea"/>
        <w:numPr>
          <w:ilvl w:val="1"/>
          <w:numId w:val="13"/>
        </w:numPr>
        <w:spacing w:line="480" w:lineRule="auto"/>
        <w:ind w:left="-1276" w:hanging="425"/>
        <w:rPr>
          <w:rFonts w:ascii="Switzer" w:eastAsia="Times New Roman" w:hAnsi="Switzer" w:cs="Tahoma"/>
          <w:szCs w:val="20"/>
          <w:lang w:eastAsia="nl-NL"/>
        </w:rPr>
      </w:pPr>
      <w:r w:rsidRPr="00E86FB0">
        <w:rPr>
          <w:rFonts w:ascii="Switzer" w:eastAsia="Times New Roman" w:hAnsi="Switzer" w:cs="Tahoma"/>
          <w:iCs/>
          <w:szCs w:val="20"/>
          <w:lang w:eastAsia="nl-NL"/>
        </w:rPr>
        <w:t>Heeft uw kind soms kleine stoelgangveegjes in de broek?</w:t>
      </w:r>
    </w:p>
    <w:p w14:paraId="1F98D6E6" w14:textId="77777777" w:rsidR="00B70C52" w:rsidRPr="003C64D1" w:rsidRDefault="00B70C52" w:rsidP="00D93501">
      <w:pPr>
        <w:pStyle w:val="AZSJNummering"/>
        <w:numPr>
          <w:ilvl w:val="4"/>
          <w:numId w:val="38"/>
        </w:numPr>
        <w:ind w:left="-426"/>
      </w:pPr>
      <w:r w:rsidRPr="003C64D1">
        <w:t>Ja en soms ook hoopjes stoelgang in de broek</w:t>
      </w:r>
    </w:p>
    <w:p w14:paraId="45790487" w14:textId="77777777" w:rsidR="00B70C52" w:rsidRPr="003C64D1" w:rsidRDefault="00B70C52" w:rsidP="00D93501">
      <w:pPr>
        <w:pStyle w:val="AZSJNummering"/>
        <w:numPr>
          <w:ilvl w:val="4"/>
          <w:numId w:val="27"/>
        </w:numPr>
        <w:ind w:left="-426"/>
      </w:pPr>
      <w:r w:rsidRPr="003C64D1">
        <w:t>Ja dit is vaak aanwezig maar enkel veegjes</w:t>
      </w:r>
    </w:p>
    <w:p w14:paraId="4EAF9A1D" w14:textId="77777777" w:rsidR="00B70C52" w:rsidRPr="003C64D1" w:rsidRDefault="00B70C52" w:rsidP="00D93501">
      <w:pPr>
        <w:pStyle w:val="AZSJNummering"/>
        <w:numPr>
          <w:ilvl w:val="4"/>
          <w:numId w:val="27"/>
        </w:numPr>
        <w:ind w:left="-426"/>
      </w:pPr>
      <w:r w:rsidRPr="003C64D1">
        <w:t xml:space="preserve">Ja, zelden </w:t>
      </w:r>
    </w:p>
    <w:p w14:paraId="41B83A07" w14:textId="77777777" w:rsidR="00B70C52" w:rsidRPr="003C64D1" w:rsidRDefault="00B70C52" w:rsidP="00D93501">
      <w:pPr>
        <w:pStyle w:val="AZSJNummering"/>
        <w:numPr>
          <w:ilvl w:val="4"/>
          <w:numId w:val="27"/>
        </w:numPr>
        <w:ind w:left="-426"/>
      </w:pPr>
      <w:r w:rsidRPr="003C64D1">
        <w:t>Neen, nooit</w:t>
      </w:r>
      <w:r>
        <w:br/>
      </w:r>
    </w:p>
    <w:p w14:paraId="5397032C" w14:textId="77777777" w:rsidR="00B70C52" w:rsidRPr="00E86FB0" w:rsidRDefault="00B70C52" w:rsidP="00D93501">
      <w:pPr>
        <w:pStyle w:val="Lijstalinea"/>
        <w:numPr>
          <w:ilvl w:val="1"/>
          <w:numId w:val="13"/>
        </w:numPr>
        <w:spacing w:line="480" w:lineRule="auto"/>
        <w:ind w:left="-1276" w:hanging="425"/>
        <w:rPr>
          <w:rFonts w:ascii="Switzer" w:eastAsia="Times New Roman" w:hAnsi="Switzer" w:cs="Tahoma"/>
          <w:szCs w:val="20"/>
          <w:lang w:eastAsia="nl-NL"/>
        </w:rPr>
      </w:pPr>
      <w:r w:rsidRPr="00E86FB0">
        <w:rPr>
          <w:rFonts w:ascii="Switzer" w:eastAsia="Times New Roman" w:hAnsi="Switzer" w:cs="Tahoma"/>
          <w:iCs/>
          <w:szCs w:val="20"/>
          <w:lang w:eastAsia="nl-NL"/>
        </w:rPr>
        <w:t>Hebt u al eens bloed gezien bij de stoelgang of op het toiletpapier?</w:t>
      </w:r>
    </w:p>
    <w:p w14:paraId="636186A6" w14:textId="77777777" w:rsidR="00B70C52" w:rsidRPr="003C64D1" w:rsidRDefault="00B70C52" w:rsidP="00D93501">
      <w:pPr>
        <w:pStyle w:val="AZSJNummering"/>
        <w:numPr>
          <w:ilvl w:val="4"/>
          <w:numId w:val="37"/>
        </w:numPr>
        <w:ind w:left="-426"/>
      </w:pPr>
      <w:r w:rsidRPr="003C64D1">
        <w:t xml:space="preserve">Ja </w:t>
      </w:r>
    </w:p>
    <w:p w14:paraId="2F777C13" w14:textId="77777777" w:rsidR="00B70C52" w:rsidRPr="003C64D1" w:rsidRDefault="00B70C52" w:rsidP="00D93501">
      <w:pPr>
        <w:pStyle w:val="AZSJNummering"/>
        <w:numPr>
          <w:ilvl w:val="4"/>
          <w:numId w:val="27"/>
        </w:numPr>
        <w:ind w:left="-426"/>
      </w:pPr>
      <w:r w:rsidRPr="003C64D1">
        <w:t>Neen</w:t>
      </w:r>
      <w:r>
        <w:br/>
      </w:r>
    </w:p>
    <w:p w14:paraId="15DFC2B7" w14:textId="77777777" w:rsidR="00B70C52" w:rsidRPr="00E86FB0" w:rsidRDefault="00B70C52" w:rsidP="00D93501">
      <w:pPr>
        <w:pStyle w:val="Lijstalinea"/>
        <w:numPr>
          <w:ilvl w:val="1"/>
          <w:numId w:val="13"/>
        </w:numPr>
        <w:spacing w:line="480" w:lineRule="auto"/>
        <w:ind w:left="-1276" w:hanging="425"/>
        <w:rPr>
          <w:rFonts w:ascii="Switzer" w:eastAsia="Times New Roman" w:hAnsi="Switzer" w:cs="Tahoma"/>
          <w:szCs w:val="20"/>
          <w:lang w:eastAsia="nl-NL"/>
        </w:rPr>
      </w:pPr>
      <w:r w:rsidRPr="00E86FB0">
        <w:rPr>
          <w:rFonts w:ascii="Switzer" w:eastAsia="Times New Roman" w:hAnsi="Switzer" w:cs="Tahoma"/>
          <w:iCs/>
          <w:szCs w:val="20"/>
          <w:lang w:eastAsia="nl-NL"/>
        </w:rPr>
        <w:t>Is de stoelgang vaak zeer slijmerig?</w:t>
      </w:r>
    </w:p>
    <w:p w14:paraId="443DA9D7" w14:textId="77777777" w:rsidR="00B70C52" w:rsidRPr="003C64D1" w:rsidRDefault="00B70C52" w:rsidP="00D93501">
      <w:pPr>
        <w:pStyle w:val="AZSJNummering"/>
        <w:numPr>
          <w:ilvl w:val="4"/>
          <w:numId w:val="36"/>
        </w:numPr>
        <w:ind w:left="-426"/>
      </w:pPr>
      <w:r w:rsidRPr="003C64D1">
        <w:t xml:space="preserve">Ja </w:t>
      </w:r>
    </w:p>
    <w:p w14:paraId="0CA98243" w14:textId="77777777" w:rsidR="00B70C52" w:rsidRPr="003C64D1" w:rsidRDefault="00B70C52" w:rsidP="00D93501">
      <w:pPr>
        <w:pStyle w:val="AZSJNummering"/>
        <w:numPr>
          <w:ilvl w:val="4"/>
          <w:numId w:val="27"/>
        </w:numPr>
        <w:ind w:left="-426"/>
      </w:pPr>
      <w:r w:rsidRPr="003C64D1">
        <w:t>Neen</w:t>
      </w:r>
    </w:p>
    <w:p w14:paraId="5DF7000E" w14:textId="77777777" w:rsidR="00B70C52" w:rsidRPr="003C64D1" w:rsidRDefault="00B70C52" w:rsidP="00B70C52">
      <w:pPr>
        <w:pStyle w:val="AZSJTitel2"/>
        <w:numPr>
          <w:ilvl w:val="0"/>
          <w:numId w:val="0"/>
        </w:numPr>
        <w:ind w:left="-2127"/>
      </w:pPr>
      <w:r w:rsidRPr="003C64D1">
        <w:t>Hoge GI klachten</w:t>
      </w:r>
    </w:p>
    <w:p w14:paraId="67CA105F" w14:textId="77777777" w:rsidR="00B70C52" w:rsidRPr="00E86FB0" w:rsidRDefault="00B70C52" w:rsidP="00D93501">
      <w:pPr>
        <w:pStyle w:val="Lijstalinea"/>
        <w:numPr>
          <w:ilvl w:val="1"/>
          <w:numId w:val="13"/>
        </w:numPr>
        <w:spacing w:line="480" w:lineRule="auto"/>
        <w:ind w:left="-1276" w:hanging="425"/>
        <w:rPr>
          <w:rFonts w:ascii="Switzer" w:eastAsia="Times New Roman" w:hAnsi="Switzer" w:cs="Tahoma"/>
          <w:szCs w:val="20"/>
          <w:lang w:eastAsia="nl-NL"/>
        </w:rPr>
      </w:pPr>
      <w:r w:rsidRPr="00E86FB0">
        <w:rPr>
          <w:rFonts w:ascii="Switzer" w:eastAsia="Times New Roman" w:hAnsi="Switzer" w:cs="Tahoma"/>
          <w:szCs w:val="20"/>
          <w:lang w:eastAsia="nl-NL"/>
        </w:rPr>
        <w:t xml:space="preserve">Heb je soms het gevoel dat er eten terug naar boven komt? </w:t>
      </w:r>
    </w:p>
    <w:p w14:paraId="4DE2ECF2" w14:textId="77777777" w:rsidR="00B70C52" w:rsidRPr="003C64D1" w:rsidRDefault="00B70C52" w:rsidP="00D93501">
      <w:pPr>
        <w:pStyle w:val="AZSJNummering"/>
        <w:numPr>
          <w:ilvl w:val="4"/>
          <w:numId w:val="35"/>
        </w:numPr>
        <w:ind w:left="-426"/>
      </w:pPr>
      <w:r w:rsidRPr="003C64D1">
        <w:t>Ja, bijna dagelijks</w:t>
      </w:r>
    </w:p>
    <w:p w14:paraId="15A8D0FD" w14:textId="77777777" w:rsidR="00B70C52" w:rsidRPr="003C64D1" w:rsidRDefault="00B70C52" w:rsidP="00D93501">
      <w:pPr>
        <w:pStyle w:val="AZSJNummering"/>
        <w:numPr>
          <w:ilvl w:val="4"/>
          <w:numId w:val="27"/>
        </w:numPr>
        <w:ind w:left="-426"/>
      </w:pPr>
      <w:r w:rsidRPr="003C64D1">
        <w:t>Ja, wekelijks enkele keren</w:t>
      </w:r>
    </w:p>
    <w:p w14:paraId="086641EC" w14:textId="77777777" w:rsidR="00B70C52" w:rsidRPr="003C64D1" w:rsidRDefault="00B70C52" w:rsidP="00D93501">
      <w:pPr>
        <w:pStyle w:val="AZSJNummering"/>
        <w:numPr>
          <w:ilvl w:val="4"/>
          <w:numId w:val="27"/>
        </w:numPr>
        <w:ind w:left="-426"/>
      </w:pPr>
      <w:r w:rsidRPr="003C64D1">
        <w:t>Ja, maar niet zo vaak</w:t>
      </w:r>
    </w:p>
    <w:p w14:paraId="55FB9D33" w14:textId="77777777" w:rsidR="00B70C52" w:rsidRPr="003C64D1" w:rsidRDefault="00B70C52" w:rsidP="00D93501">
      <w:pPr>
        <w:pStyle w:val="AZSJNummering"/>
        <w:numPr>
          <w:ilvl w:val="4"/>
          <w:numId w:val="27"/>
        </w:numPr>
        <w:ind w:left="-426"/>
      </w:pPr>
      <w:r w:rsidRPr="003C64D1">
        <w:t>Neen</w:t>
      </w:r>
      <w:r>
        <w:br/>
      </w:r>
    </w:p>
    <w:p w14:paraId="30CA9CA6" w14:textId="77777777" w:rsidR="00B70C52" w:rsidRPr="00E86FB0" w:rsidRDefault="00B70C52" w:rsidP="00D93501">
      <w:pPr>
        <w:pStyle w:val="Lijstalinea"/>
        <w:numPr>
          <w:ilvl w:val="1"/>
          <w:numId w:val="13"/>
        </w:numPr>
        <w:spacing w:line="480" w:lineRule="auto"/>
        <w:ind w:left="-1276" w:hanging="425"/>
        <w:rPr>
          <w:rFonts w:ascii="Switzer" w:eastAsia="Times New Roman" w:hAnsi="Switzer" w:cs="Tahoma"/>
          <w:szCs w:val="20"/>
          <w:lang w:eastAsia="nl-NL"/>
        </w:rPr>
      </w:pPr>
      <w:r w:rsidRPr="00E86FB0">
        <w:rPr>
          <w:rFonts w:ascii="Switzer" w:eastAsia="Times New Roman" w:hAnsi="Switzer" w:cs="Tahoma"/>
          <w:szCs w:val="20"/>
          <w:lang w:eastAsia="nl-NL"/>
        </w:rPr>
        <w:t xml:space="preserve">Heb je soms het gevoel dat er zuur terug naar boven komt? </w:t>
      </w:r>
    </w:p>
    <w:p w14:paraId="67E84E17" w14:textId="77777777" w:rsidR="00B70C52" w:rsidRPr="003C64D1" w:rsidRDefault="00B70C52" w:rsidP="00D93501">
      <w:pPr>
        <w:pStyle w:val="AZSJNummering"/>
        <w:numPr>
          <w:ilvl w:val="4"/>
          <w:numId w:val="34"/>
        </w:numPr>
        <w:ind w:left="-426"/>
      </w:pPr>
      <w:r w:rsidRPr="003C64D1">
        <w:t>Ja, bijna dagelijks</w:t>
      </w:r>
    </w:p>
    <w:p w14:paraId="5608B4A0" w14:textId="77777777" w:rsidR="00B70C52" w:rsidRPr="003C64D1" w:rsidRDefault="00B70C52" w:rsidP="00D93501">
      <w:pPr>
        <w:pStyle w:val="AZSJNummering"/>
        <w:numPr>
          <w:ilvl w:val="4"/>
          <w:numId w:val="27"/>
        </w:numPr>
        <w:ind w:left="-426"/>
      </w:pPr>
      <w:r w:rsidRPr="003C64D1">
        <w:t>Ja, wekelijks enkele keren</w:t>
      </w:r>
    </w:p>
    <w:p w14:paraId="27064A06" w14:textId="77777777" w:rsidR="00B70C52" w:rsidRPr="003C64D1" w:rsidRDefault="00B70C52" w:rsidP="00D93501">
      <w:pPr>
        <w:pStyle w:val="AZSJNummering"/>
        <w:numPr>
          <w:ilvl w:val="4"/>
          <w:numId w:val="27"/>
        </w:numPr>
        <w:ind w:left="-426"/>
      </w:pPr>
      <w:r w:rsidRPr="003C64D1">
        <w:t>Ja, maar niet zo vaak</w:t>
      </w:r>
    </w:p>
    <w:p w14:paraId="3752913C" w14:textId="77777777" w:rsidR="00B70C52" w:rsidRPr="003C64D1" w:rsidRDefault="00B70C52" w:rsidP="00D93501">
      <w:pPr>
        <w:pStyle w:val="AZSJNummering"/>
        <w:numPr>
          <w:ilvl w:val="4"/>
          <w:numId w:val="27"/>
        </w:numPr>
        <w:ind w:left="-426"/>
      </w:pPr>
      <w:r w:rsidRPr="003C64D1">
        <w:t>Neen</w:t>
      </w:r>
      <w:r>
        <w:br/>
      </w:r>
    </w:p>
    <w:p w14:paraId="759A8874" w14:textId="77777777" w:rsidR="00B70C52" w:rsidRPr="00E86FB0" w:rsidRDefault="00B70C52" w:rsidP="00D93501">
      <w:pPr>
        <w:pStyle w:val="Lijstalinea"/>
        <w:numPr>
          <w:ilvl w:val="1"/>
          <w:numId w:val="13"/>
        </w:numPr>
        <w:spacing w:line="480" w:lineRule="auto"/>
        <w:ind w:left="-1276" w:hanging="425"/>
        <w:rPr>
          <w:rFonts w:ascii="Switzer" w:eastAsia="Times New Roman" w:hAnsi="Switzer" w:cs="Tahoma"/>
          <w:szCs w:val="20"/>
          <w:lang w:eastAsia="nl-NL"/>
        </w:rPr>
      </w:pPr>
      <w:r w:rsidRPr="00E86FB0">
        <w:rPr>
          <w:rFonts w:ascii="Switzer" w:eastAsia="Times New Roman" w:hAnsi="Switzer" w:cs="Tahoma"/>
          <w:szCs w:val="20"/>
          <w:lang w:eastAsia="nl-NL"/>
        </w:rPr>
        <w:t>Heb je soms een vieze smaak in de mond?</w:t>
      </w:r>
    </w:p>
    <w:p w14:paraId="4471CC4B" w14:textId="77777777" w:rsidR="00B70C52" w:rsidRPr="003C64D1" w:rsidRDefault="00B70C52" w:rsidP="00D93501">
      <w:pPr>
        <w:pStyle w:val="AZSJNummering"/>
        <w:numPr>
          <w:ilvl w:val="4"/>
          <w:numId w:val="33"/>
        </w:numPr>
        <w:ind w:left="-426"/>
      </w:pPr>
      <w:r w:rsidRPr="003C64D1">
        <w:t>Ja, bijna dagelijks</w:t>
      </w:r>
    </w:p>
    <w:p w14:paraId="5CB7205A" w14:textId="77777777" w:rsidR="00B70C52" w:rsidRPr="003C64D1" w:rsidRDefault="00B70C52" w:rsidP="00D93501">
      <w:pPr>
        <w:pStyle w:val="AZSJNummering"/>
        <w:numPr>
          <w:ilvl w:val="4"/>
          <w:numId w:val="27"/>
        </w:numPr>
        <w:ind w:left="-426"/>
      </w:pPr>
      <w:r w:rsidRPr="003C64D1">
        <w:t>Ja, wekelijks enkele keren</w:t>
      </w:r>
    </w:p>
    <w:p w14:paraId="786104FE" w14:textId="77777777" w:rsidR="00B70C52" w:rsidRPr="003C64D1" w:rsidRDefault="00B70C52" w:rsidP="00D93501">
      <w:pPr>
        <w:pStyle w:val="AZSJNummering"/>
        <w:numPr>
          <w:ilvl w:val="4"/>
          <w:numId w:val="27"/>
        </w:numPr>
        <w:ind w:left="-426"/>
      </w:pPr>
      <w:r w:rsidRPr="003C64D1">
        <w:t>Ja, maar niet zo vaak</w:t>
      </w:r>
    </w:p>
    <w:p w14:paraId="3D097E7B" w14:textId="77777777" w:rsidR="00B70C52" w:rsidRPr="003C64D1" w:rsidRDefault="00B70C52" w:rsidP="00D93501">
      <w:pPr>
        <w:pStyle w:val="AZSJNummering"/>
        <w:numPr>
          <w:ilvl w:val="4"/>
          <w:numId w:val="27"/>
        </w:numPr>
        <w:ind w:left="-426"/>
      </w:pPr>
      <w:r w:rsidRPr="003C64D1">
        <w:t>Neen</w:t>
      </w:r>
      <w:r>
        <w:br/>
      </w:r>
    </w:p>
    <w:p w14:paraId="3046186A" w14:textId="77777777" w:rsidR="00B70C52" w:rsidRPr="00E86FB0" w:rsidRDefault="00B70C52" w:rsidP="00D93501">
      <w:pPr>
        <w:pStyle w:val="Lijstalinea"/>
        <w:numPr>
          <w:ilvl w:val="1"/>
          <w:numId w:val="13"/>
        </w:numPr>
        <w:spacing w:line="480" w:lineRule="auto"/>
        <w:ind w:left="-1276" w:hanging="425"/>
        <w:rPr>
          <w:rFonts w:ascii="Switzer" w:eastAsia="Times New Roman" w:hAnsi="Switzer" w:cs="Tahoma"/>
          <w:szCs w:val="20"/>
          <w:lang w:eastAsia="nl-NL"/>
        </w:rPr>
      </w:pPr>
      <w:r w:rsidRPr="00E86FB0">
        <w:rPr>
          <w:rFonts w:ascii="Switzer" w:eastAsia="Times New Roman" w:hAnsi="Switzer" w:cs="Tahoma"/>
          <w:szCs w:val="20"/>
          <w:lang w:eastAsia="nl-NL"/>
        </w:rPr>
        <w:t>Heb je soms een vieze adem die opvalt voor andere mensen?</w:t>
      </w:r>
    </w:p>
    <w:p w14:paraId="0C236B49" w14:textId="77777777" w:rsidR="00B70C52" w:rsidRPr="003C64D1" w:rsidRDefault="00B70C52" w:rsidP="00D93501">
      <w:pPr>
        <w:pStyle w:val="AZSJNummering"/>
        <w:numPr>
          <w:ilvl w:val="4"/>
          <w:numId w:val="32"/>
        </w:numPr>
        <w:ind w:left="-426"/>
      </w:pPr>
      <w:r w:rsidRPr="003C64D1">
        <w:t>Ja, bijna dagelijks</w:t>
      </w:r>
    </w:p>
    <w:p w14:paraId="45D77BA7" w14:textId="77777777" w:rsidR="00B70C52" w:rsidRPr="003C64D1" w:rsidRDefault="00B70C52" w:rsidP="00D93501">
      <w:pPr>
        <w:pStyle w:val="AZSJNummering"/>
        <w:numPr>
          <w:ilvl w:val="4"/>
          <w:numId w:val="27"/>
        </w:numPr>
        <w:ind w:left="-426"/>
      </w:pPr>
      <w:r w:rsidRPr="003C64D1">
        <w:t>Ja, wekelijks enkele keren</w:t>
      </w:r>
    </w:p>
    <w:p w14:paraId="76AF8EFB" w14:textId="77777777" w:rsidR="00B70C52" w:rsidRPr="003C64D1" w:rsidRDefault="00B70C52" w:rsidP="00D93501">
      <w:pPr>
        <w:pStyle w:val="AZSJNummering"/>
        <w:numPr>
          <w:ilvl w:val="4"/>
          <w:numId w:val="27"/>
        </w:numPr>
        <w:ind w:left="-426"/>
      </w:pPr>
      <w:r w:rsidRPr="003C64D1">
        <w:t>Ja, maar niet zo vaak</w:t>
      </w:r>
    </w:p>
    <w:p w14:paraId="480D20CE" w14:textId="77777777" w:rsidR="00B70C52" w:rsidRPr="003C64D1" w:rsidRDefault="00B70C52" w:rsidP="00D93501">
      <w:pPr>
        <w:pStyle w:val="AZSJNummering"/>
        <w:numPr>
          <w:ilvl w:val="4"/>
          <w:numId w:val="27"/>
        </w:numPr>
        <w:ind w:left="-426"/>
      </w:pPr>
      <w:r w:rsidRPr="003C64D1">
        <w:lastRenderedPageBreak/>
        <w:t>Neen</w:t>
      </w:r>
      <w:r>
        <w:br/>
      </w:r>
    </w:p>
    <w:p w14:paraId="3AB04EC9" w14:textId="77777777" w:rsidR="00B70C52" w:rsidRPr="00E86FB0" w:rsidRDefault="00B70C52" w:rsidP="00D93501">
      <w:pPr>
        <w:pStyle w:val="Lijstalinea"/>
        <w:numPr>
          <w:ilvl w:val="1"/>
          <w:numId w:val="13"/>
        </w:numPr>
        <w:spacing w:line="240" w:lineRule="auto"/>
        <w:ind w:left="-1276" w:hanging="425"/>
        <w:rPr>
          <w:rFonts w:ascii="Switzer" w:eastAsia="Times New Roman" w:hAnsi="Switzer" w:cs="Tahoma"/>
          <w:szCs w:val="20"/>
          <w:lang w:eastAsia="nl-NL"/>
        </w:rPr>
      </w:pPr>
      <w:r w:rsidRPr="00E86FB0">
        <w:rPr>
          <w:rFonts w:ascii="Switzer" w:eastAsia="Times New Roman" w:hAnsi="Switzer" w:cs="Tahoma"/>
          <w:szCs w:val="20"/>
          <w:lang w:eastAsia="nl-NL"/>
        </w:rPr>
        <w:t>Heb je soms het gevoel dat er iets blijft steken in je keel of je slokdarm ondanks goed knabbelen (heeft je kind soms nood aan extra drinken tijdens de maaltijd)?</w:t>
      </w:r>
      <w:r>
        <w:rPr>
          <w:rFonts w:ascii="Switzer" w:eastAsia="Times New Roman" w:hAnsi="Switzer" w:cs="Tahoma"/>
          <w:szCs w:val="20"/>
          <w:lang w:eastAsia="nl-NL"/>
        </w:rPr>
        <w:br/>
      </w:r>
    </w:p>
    <w:p w14:paraId="18CB4798" w14:textId="77777777" w:rsidR="00B70C52" w:rsidRPr="003C64D1" w:rsidRDefault="00B70C52" w:rsidP="00D93501">
      <w:pPr>
        <w:pStyle w:val="AZSJNummering"/>
        <w:numPr>
          <w:ilvl w:val="4"/>
          <w:numId w:val="31"/>
        </w:numPr>
        <w:ind w:left="-426"/>
      </w:pPr>
      <w:r w:rsidRPr="003C64D1">
        <w:t>Ja, bijna dagelijks</w:t>
      </w:r>
    </w:p>
    <w:p w14:paraId="49864C23" w14:textId="77777777" w:rsidR="00B70C52" w:rsidRPr="003C64D1" w:rsidRDefault="00B70C52" w:rsidP="00D93501">
      <w:pPr>
        <w:pStyle w:val="AZSJNummering"/>
        <w:numPr>
          <w:ilvl w:val="4"/>
          <w:numId w:val="27"/>
        </w:numPr>
        <w:ind w:left="-426"/>
      </w:pPr>
      <w:r w:rsidRPr="003C64D1">
        <w:t>Ja, wekelijks enkele keren</w:t>
      </w:r>
    </w:p>
    <w:p w14:paraId="4023C437" w14:textId="77777777" w:rsidR="00B70C52" w:rsidRPr="003C64D1" w:rsidRDefault="00B70C52" w:rsidP="00D93501">
      <w:pPr>
        <w:pStyle w:val="AZSJNummering"/>
        <w:numPr>
          <w:ilvl w:val="4"/>
          <w:numId w:val="27"/>
        </w:numPr>
        <w:ind w:left="-426"/>
      </w:pPr>
      <w:r w:rsidRPr="003C64D1">
        <w:t>Ja, maar niet zo vaak</w:t>
      </w:r>
    </w:p>
    <w:p w14:paraId="372B423B" w14:textId="77777777" w:rsidR="00B70C52" w:rsidRPr="003C64D1" w:rsidRDefault="00B70C52" w:rsidP="00D93501">
      <w:pPr>
        <w:pStyle w:val="AZSJNummering"/>
        <w:numPr>
          <w:ilvl w:val="4"/>
          <w:numId w:val="27"/>
        </w:numPr>
        <w:ind w:left="-426"/>
      </w:pPr>
      <w:r w:rsidRPr="003C64D1">
        <w:t>Neen</w:t>
      </w:r>
      <w:r>
        <w:br/>
      </w:r>
    </w:p>
    <w:p w14:paraId="11989985" w14:textId="77777777" w:rsidR="00B70C52" w:rsidRPr="00E86FB0" w:rsidRDefault="00B70C52" w:rsidP="00D93501">
      <w:pPr>
        <w:pStyle w:val="Lijstalinea"/>
        <w:numPr>
          <w:ilvl w:val="1"/>
          <w:numId w:val="13"/>
        </w:numPr>
        <w:spacing w:line="480" w:lineRule="auto"/>
        <w:ind w:left="-1276" w:hanging="425"/>
        <w:rPr>
          <w:rFonts w:ascii="Switzer" w:eastAsia="Times New Roman" w:hAnsi="Switzer" w:cs="Tahoma"/>
          <w:szCs w:val="20"/>
          <w:lang w:eastAsia="nl-NL"/>
        </w:rPr>
      </w:pPr>
      <w:r w:rsidRPr="00E86FB0">
        <w:rPr>
          <w:rFonts w:ascii="Switzer" w:eastAsia="Times New Roman" w:hAnsi="Switzer" w:cs="Tahoma"/>
          <w:szCs w:val="20"/>
          <w:lang w:eastAsia="nl-NL"/>
        </w:rPr>
        <w:t>Moet je veel boertjes laten?</w:t>
      </w:r>
    </w:p>
    <w:p w14:paraId="26462CC1" w14:textId="77777777" w:rsidR="00B70C52" w:rsidRPr="003C64D1" w:rsidRDefault="00B70C52" w:rsidP="00D93501">
      <w:pPr>
        <w:pStyle w:val="AZSJNummering"/>
        <w:numPr>
          <w:ilvl w:val="4"/>
          <w:numId w:val="30"/>
        </w:numPr>
        <w:ind w:left="-426"/>
      </w:pPr>
      <w:r w:rsidRPr="003C64D1">
        <w:t>Ja</w:t>
      </w:r>
    </w:p>
    <w:p w14:paraId="6D2FACBF" w14:textId="77777777" w:rsidR="00B70C52" w:rsidRPr="003C64D1" w:rsidRDefault="00B70C52" w:rsidP="00D93501">
      <w:pPr>
        <w:pStyle w:val="AZSJNummering"/>
        <w:numPr>
          <w:ilvl w:val="4"/>
          <w:numId w:val="27"/>
        </w:numPr>
        <w:ind w:left="-426"/>
      </w:pPr>
      <w:r w:rsidRPr="003C64D1">
        <w:t>Neen</w:t>
      </w:r>
      <w:r>
        <w:br/>
      </w:r>
    </w:p>
    <w:p w14:paraId="590303E9" w14:textId="77777777" w:rsidR="00B70C52" w:rsidRPr="00E86FB0" w:rsidRDefault="00B70C52" w:rsidP="00D93501">
      <w:pPr>
        <w:pStyle w:val="Lijstalinea"/>
        <w:numPr>
          <w:ilvl w:val="1"/>
          <w:numId w:val="13"/>
        </w:numPr>
        <w:spacing w:line="480" w:lineRule="auto"/>
        <w:ind w:left="-1276" w:hanging="425"/>
        <w:rPr>
          <w:rFonts w:ascii="Switzer" w:eastAsia="Times New Roman" w:hAnsi="Switzer" w:cs="Tahoma"/>
          <w:szCs w:val="20"/>
          <w:lang w:eastAsia="nl-NL"/>
        </w:rPr>
      </w:pPr>
      <w:r w:rsidRPr="00E86FB0">
        <w:rPr>
          <w:rFonts w:ascii="Switzer" w:eastAsia="Times New Roman" w:hAnsi="Switzer" w:cs="Tahoma"/>
          <w:szCs w:val="20"/>
          <w:lang w:eastAsia="nl-NL"/>
        </w:rPr>
        <w:t>Ben je soms misselijk (gevoel van overgeven, maar niet echt overgeven)?</w:t>
      </w:r>
    </w:p>
    <w:p w14:paraId="63B9EA78" w14:textId="77777777" w:rsidR="00B70C52" w:rsidRPr="003C64D1" w:rsidRDefault="00B70C52" w:rsidP="00D93501">
      <w:pPr>
        <w:pStyle w:val="AZSJNummering"/>
        <w:numPr>
          <w:ilvl w:val="4"/>
          <w:numId w:val="29"/>
        </w:numPr>
        <w:ind w:left="-426"/>
      </w:pPr>
      <w:r w:rsidRPr="003C64D1">
        <w:t>Ja, bijna dagelijks</w:t>
      </w:r>
    </w:p>
    <w:p w14:paraId="6E64DBDA" w14:textId="77777777" w:rsidR="00B70C52" w:rsidRPr="003C64D1" w:rsidRDefault="00B70C52" w:rsidP="00D93501">
      <w:pPr>
        <w:pStyle w:val="AZSJNummering"/>
        <w:numPr>
          <w:ilvl w:val="4"/>
          <w:numId w:val="27"/>
        </w:numPr>
        <w:ind w:left="-426"/>
      </w:pPr>
      <w:r w:rsidRPr="003C64D1">
        <w:t>Ja, wekelijks enkele keren</w:t>
      </w:r>
    </w:p>
    <w:p w14:paraId="2E53275E" w14:textId="77777777" w:rsidR="00B70C52" w:rsidRPr="003C64D1" w:rsidRDefault="00B70C52" w:rsidP="00D93501">
      <w:pPr>
        <w:pStyle w:val="AZSJNummering"/>
        <w:numPr>
          <w:ilvl w:val="4"/>
          <w:numId w:val="27"/>
        </w:numPr>
        <w:ind w:left="-426"/>
      </w:pPr>
      <w:r w:rsidRPr="003C64D1">
        <w:t>Ja, maar niet zo vaak</w:t>
      </w:r>
    </w:p>
    <w:p w14:paraId="471A0DA6" w14:textId="77777777" w:rsidR="00B70C52" w:rsidRPr="003C64D1" w:rsidRDefault="00B70C52" w:rsidP="00D93501">
      <w:pPr>
        <w:pStyle w:val="AZSJNummering"/>
        <w:numPr>
          <w:ilvl w:val="4"/>
          <w:numId w:val="27"/>
        </w:numPr>
        <w:ind w:left="-426"/>
      </w:pPr>
      <w:r w:rsidRPr="003C64D1">
        <w:t>Neen</w:t>
      </w:r>
      <w:r>
        <w:br/>
      </w:r>
    </w:p>
    <w:p w14:paraId="4D8A849A" w14:textId="77777777" w:rsidR="00B70C52" w:rsidRPr="00E86FB0" w:rsidRDefault="00B70C52" w:rsidP="00D93501">
      <w:pPr>
        <w:pStyle w:val="Lijstalinea"/>
        <w:numPr>
          <w:ilvl w:val="1"/>
          <w:numId w:val="13"/>
        </w:numPr>
        <w:spacing w:line="480" w:lineRule="auto"/>
        <w:ind w:left="-1276" w:hanging="425"/>
        <w:rPr>
          <w:rFonts w:ascii="Switzer" w:eastAsia="Times New Roman" w:hAnsi="Switzer" w:cs="Tahoma"/>
          <w:szCs w:val="20"/>
          <w:lang w:eastAsia="nl-NL"/>
        </w:rPr>
      </w:pPr>
      <w:r w:rsidRPr="00E86FB0">
        <w:rPr>
          <w:rFonts w:ascii="Switzer" w:eastAsia="Times New Roman" w:hAnsi="Switzer" w:cs="Tahoma"/>
          <w:szCs w:val="20"/>
          <w:lang w:eastAsia="nl-NL"/>
        </w:rPr>
        <w:t>Als je start met eten, heb je na enkele happen snel het gevoel ‘vol’ te zitten?</w:t>
      </w:r>
    </w:p>
    <w:p w14:paraId="560DE5FB" w14:textId="77777777" w:rsidR="00B70C52" w:rsidRPr="003C64D1" w:rsidRDefault="00B70C52" w:rsidP="00D93501">
      <w:pPr>
        <w:pStyle w:val="AZSJNummering"/>
        <w:numPr>
          <w:ilvl w:val="4"/>
          <w:numId w:val="28"/>
        </w:numPr>
        <w:ind w:left="-426"/>
      </w:pPr>
      <w:r w:rsidRPr="003C64D1">
        <w:t>Ja</w:t>
      </w:r>
    </w:p>
    <w:p w14:paraId="6E3CA672" w14:textId="77777777" w:rsidR="00B70C52" w:rsidRPr="003C64D1" w:rsidRDefault="00B70C52" w:rsidP="00D93501">
      <w:pPr>
        <w:pStyle w:val="AZSJNummering"/>
        <w:numPr>
          <w:ilvl w:val="4"/>
          <w:numId w:val="28"/>
        </w:numPr>
        <w:ind w:left="-426"/>
      </w:pPr>
      <w:r w:rsidRPr="003C64D1">
        <w:t>Neen</w:t>
      </w:r>
      <w:r>
        <w:br/>
      </w:r>
    </w:p>
    <w:p w14:paraId="27CA6292" w14:textId="77777777" w:rsidR="00B70C52" w:rsidRPr="003C64D1" w:rsidRDefault="00B70C52" w:rsidP="00B70C52">
      <w:pPr>
        <w:pStyle w:val="Kop1"/>
        <w:ind w:hanging="2127"/>
        <w:rPr>
          <w:b w:val="0"/>
          <w:bCs w:val="0"/>
          <w:sz w:val="32"/>
          <w:szCs w:val="32"/>
        </w:rPr>
      </w:pPr>
      <w:r w:rsidRPr="003C64D1">
        <w:rPr>
          <w:b w:val="0"/>
          <w:bCs w:val="0"/>
          <w:sz w:val="32"/>
          <w:szCs w:val="32"/>
        </w:rPr>
        <w:t>Andere</w:t>
      </w:r>
    </w:p>
    <w:p w14:paraId="1A3437F5" w14:textId="77777777" w:rsidR="00B70C52" w:rsidRPr="00E86FB0" w:rsidRDefault="00B70C52" w:rsidP="00D93501">
      <w:pPr>
        <w:pStyle w:val="Lijstalinea"/>
        <w:numPr>
          <w:ilvl w:val="1"/>
          <w:numId w:val="13"/>
        </w:numPr>
        <w:spacing w:line="480" w:lineRule="auto"/>
        <w:ind w:left="-1276" w:hanging="425"/>
        <w:rPr>
          <w:rFonts w:ascii="Switzer" w:eastAsia="Times New Roman" w:hAnsi="Switzer" w:cs="Tahoma"/>
          <w:szCs w:val="20"/>
          <w:lang w:eastAsia="nl-NL"/>
        </w:rPr>
      </w:pPr>
      <w:r w:rsidRPr="00E86FB0">
        <w:rPr>
          <w:rFonts w:ascii="Switzer" w:eastAsia="Times New Roman" w:hAnsi="Switzer" w:cs="Tahoma"/>
          <w:szCs w:val="20"/>
          <w:lang w:eastAsia="nl-NL"/>
        </w:rPr>
        <w:t>Heb je vaak een opvallende dikke buik?</w:t>
      </w:r>
    </w:p>
    <w:p w14:paraId="60537F54" w14:textId="77777777" w:rsidR="00B70C52" w:rsidRPr="003C64D1" w:rsidRDefault="00B70C52" w:rsidP="00D93501">
      <w:pPr>
        <w:pStyle w:val="AZSJNummering"/>
        <w:numPr>
          <w:ilvl w:val="4"/>
          <w:numId w:val="40"/>
        </w:numPr>
        <w:ind w:left="-426"/>
      </w:pPr>
      <w:r w:rsidRPr="003C64D1">
        <w:t>Ja, bijna dagelijks</w:t>
      </w:r>
    </w:p>
    <w:p w14:paraId="7E48A4BC" w14:textId="77777777" w:rsidR="00B70C52" w:rsidRPr="003C64D1" w:rsidRDefault="00B70C52" w:rsidP="00D93501">
      <w:pPr>
        <w:pStyle w:val="AZSJNummering"/>
        <w:numPr>
          <w:ilvl w:val="4"/>
          <w:numId w:val="40"/>
        </w:numPr>
        <w:ind w:left="-426"/>
      </w:pPr>
      <w:r w:rsidRPr="003C64D1">
        <w:t>Ja, wekelijks enkele keren</w:t>
      </w:r>
    </w:p>
    <w:p w14:paraId="43E4BDBA" w14:textId="77777777" w:rsidR="00B70C52" w:rsidRPr="003C64D1" w:rsidRDefault="00B70C52" w:rsidP="00D93501">
      <w:pPr>
        <w:pStyle w:val="AZSJNummering"/>
        <w:numPr>
          <w:ilvl w:val="4"/>
          <w:numId w:val="40"/>
        </w:numPr>
        <w:ind w:left="-426"/>
      </w:pPr>
      <w:r w:rsidRPr="003C64D1">
        <w:t>Ja, maar niet zo vaak</w:t>
      </w:r>
    </w:p>
    <w:p w14:paraId="394F651C" w14:textId="77777777" w:rsidR="00B70C52" w:rsidRPr="003C64D1" w:rsidRDefault="00B70C52" w:rsidP="00D93501">
      <w:pPr>
        <w:pStyle w:val="AZSJNummering"/>
        <w:numPr>
          <w:ilvl w:val="4"/>
          <w:numId w:val="40"/>
        </w:numPr>
        <w:ind w:left="-426"/>
      </w:pPr>
      <w:r w:rsidRPr="003C64D1">
        <w:t>Neen</w:t>
      </w:r>
      <w:r>
        <w:br/>
      </w:r>
    </w:p>
    <w:p w14:paraId="35E6A329" w14:textId="77777777" w:rsidR="00B70C52" w:rsidRPr="00E86FB0" w:rsidRDefault="00B70C52" w:rsidP="00D93501">
      <w:pPr>
        <w:pStyle w:val="Lijstalinea"/>
        <w:numPr>
          <w:ilvl w:val="1"/>
          <w:numId w:val="13"/>
        </w:numPr>
        <w:spacing w:line="480" w:lineRule="auto"/>
        <w:ind w:left="-1276" w:hanging="425"/>
        <w:rPr>
          <w:rFonts w:ascii="Switzer" w:eastAsia="Times New Roman" w:hAnsi="Switzer" w:cs="Tahoma"/>
          <w:szCs w:val="20"/>
          <w:lang w:eastAsia="nl-NL"/>
        </w:rPr>
      </w:pPr>
      <w:r w:rsidRPr="00E86FB0">
        <w:rPr>
          <w:rFonts w:ascii="Switzer" w:eastAsia="Times New Roman" w:hAnsi="Switzer" w:cs="Tahoma"/>
          <w:szCs w:val="20"/>
          <w:lang w:eastAsia="nl-NL"/>
        </w:rPr>
        <w:t>Moet je veel windjes (scheetjes) laten?</w:t>
      </w:r>
    </w:p>
    <w:p w14:paraId="6C0E3A60" w14:textId="77777777" w:rsidR="00B70C52" w:rsidRPr="003C64D1" w:rsidRDefault="00B70C52" w:rsidP="00D93501">
      <w:pPr>
        <w:pStyle w:val="AZSJNummering"/>
        <w:numPr>
          <w:ilvl w:val="4"/>
          <w:numId w:val="41"/>
        </w:numPr>
        <w:ind w:left="-426"/>
      </w:pPr>
      <w:r w:rsidRPr="003C64D1">
        <w:t>Ja</w:t>
      </w:r>
    </w:p>
    <w:p w14:paraId="78E276F3" w14:textId="77777777" w:rsidR="00B70C52" w:rsidRPr="003C64D1" w:rsidRDefault="00B70C52" w:rsidP="00D93501">
      <w:pPr>
        <w:pStyle w:val="AZSJNummering"/>
        <w:numPr>
          <w:ilvl w:val="4"/>
          <w:numId w:val="40"/>
        </w:numPr>
        <w:ind w:left="-426"/>
      </w:pPr>
      <w:r w:rsidRPr="003C64D1">
        <w:t>Neen</w:t>
      </w:r>
      <w:r>
        <w:br/>
      </w:r>
    </w:p>
    <w:p w14:paraId="22FA2EB5" w14:textId="77777777" w:rsidR="00B70C52" w:rsidRPr="00E86FB0" w:rsidRDefault="00B70C52" w:rsidP="00D93501">
      <w:pPr>
        <w:pStyle w:val="Lijstalinea"/>
        <w:numPr>
          <w:ilvl w:val="1"/>
          <w:numId w:val="13"/>
        </w:numPr>
        <w:spacing w:line="480" w:lineRule="auto"/>
        <w:ind w:left="-1276" w:hanging="425"/>
        <w:rPr>
          <w:rFonts w:ascii="Switzer" w:eastAsia="Times New Roman" w:hAnsi="Switzer" w:cs="Tahoma"/>
          <w:szCs w:val="20"/>
          <w:lang w:eastAsia="nl-NL"/>
        </w:rPr>
      </w:pPr>
      <w:r w:rsidRPr="00E86FB0">
        <w:rPr>
          <w:rFonts w:ascii="Switzer" w:eastAsia="Times New Roman" w:hAnsi="Switzer" w:cs="Tahoma"/>
          <w:szCs w:val="20"/>
          <w:lang w:eastAsia="nl-NL"/>
        </w:rPr>
        <w:t xml:space="preserve">Heeft uw kind een veranderde eetlust ten opzichte van vroeger? </w:t>
      </w:r>
    </w:p>
    <w:p w14:paraId="72DE94EA" w14:textId="77777777" w:rsidR="00B70C52" w:rsidRPr="003C64D1" w:rsidRDefault="00B70C52" w:rsidP="00D93501">
      <w:pPr>
        <w:pStyle w:val="AZSJNummering"/>
        <w:numPr>
          <w:ilvl w:val="4"/>
          <w:numId w:val="42"/>
        </w:numPr>
        <w:ind w:left="-426"/>
      </w:pPr>
      <w:r w:rsidRPr="003C64D1">
        <w:t>Ja</w:t>
      </w:r>
    </w:p>
    <w:p w14:paraId="6003D9EE" w14:textId="77777777" w:rsidR="00B70C52" w:rsidRPr="003C64D1" w:rsidRDefault="00B70C52" w:rsidP="00D93501">
      <w:pPr>
        <w:pStyle w:val="AZSJNummering"/>
        <w:numPr>
          <w:ilvl w:val="4"/>
          <w:numId w:val="42"/>
        </w:numPr>
        <w:ind w:left="-426"/>
      </w:pPr>
      <w:r w:rsidRPr="003C64D1">
        <w:t>Neen</w:t>
      </w:r>
      <w:r>
        <w:br/>
      </w:r>
    </w:p>
    <w:p w14:paraId="0ECC624B" w14:textId="77777777" w:rsidR="00B70C52" w:rsidRPr="00E86FB0" w:rsidRDefault="00B70C52" w:rsidP="00D93501">
      <w:pPr>
        <w:pStyle w:val="Lijstalinea"/>
        <w:numPr>
          <w:ilvl w:val="1"/>
          <w:numId w:val="13"/>
        </w:numPr>
        <w:spacing w:line="480" w:lineRule="auto"/>
        <w:ind w:left="-1276" w:hanging="425"/>
        <w:rPr>
          <w:rFonts w:ascii="Switzer" w:eastAsia="Times New Roman" w:hAnsi="Switzer" w:cs="Tahoma"/>
          <w:szCs w:val="20"/>
          <w:lang w:eastAsia="nl-NL"/>
        </w:rPr>
      </w:pPr>
      <w:r w:rsidRPr="00E86FB0">
        <w:rPr>
          <w:rFonts w:ascii="Switzer" w:eastAsia="Times New Roman" w:hAnsi="Switzer" w:cs="Tahoma"/>
          <w:szCs w:val="20"/>
          <w:lang w:eastAsia="nl-NL"/>
        </w:rPr>
        <w:t>Is er (onbedoelde) vermagering</w:t>
      </w:r>
    </w:p>
    <w:p w14:paraId="51E3A120" w14:textId="7E7603AE" w:rsidR="00B70C52" w:rsidRPr="003C64D1" w:rsidRDefault="00B70C52" w:rsidP="00D93501">
      <w:pPr>
        <w:pStyle w:val="AZSJNummering"/>
        <w:numPr>
          <w:ilvl w:val="4"/>
          <w:numId w:val="43"/>
        </w:numPr>
        <w:ind w:left="-426"/>
      </w:pPr>
      <w:r w:rsidRPr="003C64D1">
        <w:t>Ja, maximaal gewicht was ………………… kg op ………………… (datum), minimaal gewicht was …………… kg op ……………………… (datum)</w:t>
      </w:r>
    </w:p>
    <w:p w14:paraId="24A92636" w14:textId="77777777" w:rsidR="00B70C52" w:rsidRPr="003C64D1" w:rsidRDefault="00B70C52" w:rsidP="00D93501">
      <w:pPr>
        <w:pStyle w:val="AZSJNummering"/>
        <w:numPr>
          <w:ilvl w:val="4"/>
          <w:numId w:val="43"/>
        </w:numPr>
        <w:ind w:left="-426"/>
      </w:pPr>
      <w:r w:rsidRPr="003C64D1">
        <w:lastRenderedPageBreak/>
        <w:t>Neen</w:t>
      </w:r>
      <w:r>
        <w:br/>
      </w:r>
    </w:p>
    <w:p w14:paraId="082BBA71" w14:textId="77777777" w:rsidR="00B70C52" w:rsidRPr="00E86FB0" w:rsidRDefault="00B70C52" w:rsidP="00D93501">
      <w:pPr>
        <w:pStyle w:val="Lijstalinea"/>
        <w:numPr>
          <w:ilvl w:val="1"/>
          <w:numId w:val="13"/>
        </w:numPr>
        <w:spacing w:line="480" w:lineRule="auto"/>
        <w:ind w:left="-1276" w:hanging="425"/>
        <w:rPr>
          <w:rFonts w:ascii="Switzer" w:eastAsia="Times New Roman" w:hAnsi="Switzer" w:cs="Tahoma"/>
          <w:szCs w:val="20"/>
          <w:lang w:eastAsia="nl-NL"/>
        </w:rPr>
      </w:pPr>
      <w:r w:rsidRPr="00E86FB0">
        <w:rPr>
          <w:rFonts w:ascii="Switzer" w:eastAsia="Times New Roman" w:hAnsi="Switzer" w:cs="Tahoma"/>
          <w:iCs/>
          <w:szCs w:val="20"/>
          <w:lang w:eastAsia="nl-NL"/>
        </w:rPr>
        <w:t>Andere geassocieerde klachten (meerdere antwoorden mogelijk)?</w:t>
      </w:r>
    </w:p>
    <w:p w14:paraId="109C25D8" w14:textId="77777777" w:rsidR="00B70C52" w:rsidRPr="003C64D1" w:rsidRDefault="00B70C52" w:rsidP="00D93501">
      <w:pPr>
        <w:pStyle w:val="AZSJNummering"/>
        <w:numPr>
          <w:ilvl w:val="4"/>
          <w:numId w:val="44"/>
        </w:numPr>
        <w:ind w:left="-426"/>
      </w:pPr>
      <w:r w:rsidRPr="003C64D1">
        <w:t>Ja: hoofdpijn</w:t>
      </w:r>
    </w:p>
    <w:p w14:paraId="51648A10" w14:textId="77777777" w:rsidR="00B70C52" w:rsidRPr="003C64D1" w:rsidRDefault="00B70C52" w:rsidP="00D93501">
      <w:pPr>
        <w:pStyle w:val="AZSJNummering"/>
        <w:numPr>
          <w:ilvl w:val="4"/>
          <w:numId w:val="44"/>
        </w:numPr>
        <w:ind w:left="-426"/>
      </w:pPr>
      <w:r w:rsidRPr="003C64D1">
        <w:t>Ja: vermoeidheid</w:t>
      </w:r>
    </w:p>
    <w:p w14:paraId="1911634D" w14:textId="77777777" w:rsidR="00B70C52" w:rsidRPr="003C64D1" w:rsidRDefault="00B70C52" w:rsidP="00D93501">
      <w:pPr>
        <w:pStyle w:val="AZSJNummering"/>
        <w:numPr>
          <w:ilvl w:val="4"/>
          <w:numId w:val="44"/>
        </w:numPr>
        <w:ind w:left="-426"/>
      </w:pPr>
      <w:r w:rsidRPr="003C64D1">
        <w:t>Ja: andere: ….</w:t>
      </w:r>
    </w:p>
    <w:p w14:paraId="4B1B527F" w14:textId="77777777" w:rsidR="00B70C52" w:rsidRPr="003C64D1" w:rsidRDefault="00B70C52" w:rsidP="00D93501">
      <w:pPr>
        <w:pStyle w:val="AZSJNummering"/>
        <w:numPr>
          <w:ilvl w:val="4"/>
          <w:numId w:val="44"/>
        </w:numPr>
        <w:ind w:left="-426"/>
      </w:pPr>
      <w:r w:rsidRPr="003C64D1">
        <w:t>Neen</w:t>
      </w:r>
      <w:r>
        <w:br/>
      </w:r>
    </w:p>
    <w:p w14:paraId="72389D96" w14:textId="77777777" w:rsidR="00B70C52" w:rsidRPr="00E86FB0" w:rsidRDefault="00B70C52" w:rsidP="00D93501">
      <w:pPr>
        <w:pStyle w:val="Lijstalinea"/>
        <w:numPr>
          <w:ilvl w:val="1"/>
          <w:numId w:val="13"/>
        </w:numPr>
        <w:spacing w:line="480" w:lineRule="auto"/>
        <w:ind w:left="-1276" w:hanging="425"/>
        <w:rPr>
          <w:rFonts w:ascii="Switzer" w:eastAsia="Times New Roman" w:hAnsi="Switzer" w:cs="Tahoma"/>
          <w:szCs w:val="20"/>
          <w:lang w:eastAsia="nl-NL"/>
        </w:rPr>
      </w:pPr>
      <w:r w:rsidRPr="00E86FB0">
        <w:rPr>
          <w:rFonts w:ascii="Switzer" w:eastAsia="Times New Roman" w:hAnsi="Switzer" w:cs="Tahoma"/>
          <w:szCs w:val="20"/>
          <w:lang w:eastAsia="nl-NL"/>
        </w:rPr>
        <w:t>Zijn er bijzonderheden in het eetpatroon?</w:t>
      </w:r>
    </w:p>
    <w:p w14:paraId="01028054" w14:textId="77777777" w:rsidR="00B70C52" w:rsidRPr="003C64D1" w:rsidRDefault="00B70C52" w:rsidP="00D93501">
      <w:pPr>
        <w:pStyle w:val="AZSJNummering"/>
        <w:numPr>
          <w:ilvl w:val="4"/>
          <w:numId w:val="45"/>
        </w:numPr>
        <w:ind w:left="-426"/>
      </w:pPr>
      <w:r w:rsidRPr="003C64D1">
        <w:t>Neen</w:t>
      </w:r>
    </w:p>
    <w:p w14:paraId="5801BB4E" w14:textId="77777777" w:rsidR="00B70C52" w:rsidRPr="003C64D1" w:rsidRDefault="00B70C52" w:rsidP="00D93501">
      <w:pPr>
        <w:pStyle w:val="AZSJNummering"/>
        <w:numPr>
          <w:ilvl w:val="4"/>
          <w:numId w:val="45"/>
        </w:numPr>
        <w:ind w:left="-426"/>
      </w:pPr>
      <w:r w:rsidRPr="003C64D1">
        <w:t>Ja, namelijk: ………………………………………………………………………</w:t>
      </w:r>
      <w:r>
        <w:br/>
      </w:r>
    </w:p>
    <w:p w14:paraId="557B804B" w14:textId="77777777" w:rsidR="00B70C52" w:rsidRPr="003C64D1" w:rsidRDefault="00B70C52" w:rsidP="00B70C52">
      <w:pPr>
        <w:pStyle w:val="Kop1"/>
        <w:ind w:hanging="2127"/>
        <w:rPr>
          <w:b w:val="0"/>
          <w:bCs w:val="0"/>
          <w:sz w:val="32"/>
          <w:szCs w:val="32"/>
        </w:rPr>
      </w:pPr>
      <w:r w:rsidRPr="003C64D1">
        <w:rPr>
          <w:b w:val="0"/>
          <w:bCs w:val="0"/>
          <w:sz w:val="32"/>
          <w:szCs w:val="32"/>
        </w:rPr>
        <w:t>Onderzoeken en behandelingen</w:t>
      </w:r>
    </w:p>
    <w:p w14:paraId="7DF5A432" w14:textId="77777777" w:rsidR="00B70C52" w:rsidRPr="00E86FB0" w:rsidRDefault="00B70C52" w:rsidP="00D93501">
      <w:pPr>
        <w:pStyle w:val="Lijstalinea"/>
        <w:numPr>
          <w:ilvl w:val="0"/>
          <w:numId w:val="13"/>
        </w:numPr>
        <w:spacing w:line="240" w:lineRule="auto"/>
        <w:ind w:left="-1276" w:hanging="425"/>
        <w:rPr>
          <w:rFonts w:ascii="Switzer" w:eastAsia="Times New Roman" w:hAnsi="Switzer" w:cs="Tahoma"/>
          <w:szCs w:val="20"/>
          <w:lang w:eastAsia="nl-NL"/>
        </w:rPr>
      </w:pPr>
      <w:r w:rsidRPr="00E86FB0">
        <w:rPr>
          <w:rFonts w:ascii="Switzer" w:eastAsia="Times New Roman" w:hAnsi="Switzer" w:cs="Tahoma"/>
          <w:iCs/>
          <w:szCs w:val="20"/>
          <w:lang w:eastAsia="nl-NL"/>
        </w:rPr>
        <w:t>Welke onderzoeken heeft uw kind al gehad en waren die normaal (meerdere antwoorden mogelijk)?</w:t>
      </w:r>
      <w:r>
        <w:rPr>
          <w:rFonts w:ascii="Switzer" w:eastAsia="Times New Roman" w:hAnsi="Switzer" w:cs="Tahoma"/>
          <w:iCs/>
          <w:szCs w:val="20"/>
          <w:lang w:eastAsia="nl-NL"/>
        </w:rPr>
        <w:br/>
      </w:r>
    </w:p>
    <w:p w14:paraId="53A90208" w14:textId="77777777" w:rsidR="00B70C52" w:rsidRPr="00E86FB0" w:rsidRDefault="00B70C52" w:rsidP="00D93501">
      <w:pPr>
        <w:pStyle w:val="Lijstalinea"/>
        <w:numPr>
          <w:ilvl w:val="1"/>
          <w:numId w:val="13"/>
        </w:numPr>
        <w:spacing w:line="480" w:lineRule="auto"/>
        <w:ind w:left="-426" w:hanging="425"/>
        <w:rPr>
          <w:rFonts w:ascii="Switzer" w:eastAsia="Times New Roman" w:hAnsi="Switzer" w:cs="Tahoma"/>
          <w:szCs w:val="20"/>
          <w:lang w:eastAsia="nl-NL"/>
        </w:rPr>
      </w:pPr>
      <w:r w:rsidRPr="00E86FB0">
        <w:rPr>
          <w:rFonts w:ascii="Switzer" w:eastAsia="Times New Roman" w:hAnsi="Switzer" w:cs="Tahoma"/>
          <w:iCs/>
          <w:szCs w:val="20"/>
          <w:lang w:eastAsia="nl-NL"/>
        </w:rPr>
        <w:t>Bloedname</w:t>
      </w:r>
    </w:p>
    <w:p w14:paraId="15BFCE17" w14:textId="77777777" w:rsidR="00B70C52" w:rsidRPr="003C64D1" w:rsidRDefault="00B70C52" w:rsidP="00811E7B">
      <w:pPr>
        <w:pStyle w:val="AZSJNummering"/>
        <w:numPr>
          <w:ilvl w:val="4"/>
          <w:numId w:val="46"/>
        </w:numPr>
        <w:ind w:left="426" w:hanging="426"/>
      </w:pPr>
      <w:r w:rsidRPr="003C64D1">
        <w:t>Niet gebeurd</w:t>
      </w:r>
    </w:p>
    <w:p w14:paraId="7A521262" w14:textId="77777777" w:rsidR="00B70C52" w:rsidRPr="003C64D1" w:rsidRDefault="00B70C52" w:rsidP="00811E7B">
      <w:pPr>
        <w:pStyle w:val="AZSJNummering"/>
        <w:numPr>
          <w:ilvl w:val="4"/>
          <w:numId w:val="46"/>
        </w:numPr>
        <w:ind w:left="426" w:hanging="426"/>
      </w:pPr>
      <w:r w:rsidRPr="003C64D1">
        <w:t>Ja, en was normaal</w:t>
      </w:r>
    </w:p>
    <w:p w14:paraId="39982520" w14:textId="77777777" w:rsidR="00B70C52" w:rsidRPr="003C64D1" w:rsidRDefault="00B70C52" w:rsidP="00811E7B">
      <w:pPr>
        <w:pStyle w:val="AZSJNummering"/>
        <w:numPr>
          <w:ilvl w:val="4"/>
          <w:numId w:val="46"/>
        </w:numPr>
        <w:ind w:left="426" w:hanging="426"/>
      </w:pPr>
      <w:r w:rsidRPr="003C64D1">
        <w:t>Ja, maar was afwijkend. Wat was afwijkend? …</w:t>
      </w:r>
      <w:r>
        <w:br/>
      </w:r>
    </w:p>
    <w:p w14:paraId="1CD50947" w14:textId="77777777" w:rsidR="00B70C52" w:rsidRPr="00E86FB0" w:rsidRDefault="00B70C52" w:rsidP="00D93501">
      <w:pPr>
        <w:pStyle w:val="Lijstalinea"/>
        <w:numPr>
          <w:ilvl w:val="1"/>
          <w:numId w:val="13"/>
        </w:numPr>
        <w:spacing w:line="480" w:lineRule="auto"/>
        <w:ind w:left="-426" w:hanging="425"/>
        <w:rPr>
          <w:rFonts w:ascii="Switzer" w:eastAsia="Times New Roman" w:hAnsi="Switzer" w:cs="Tahoma"/>
          <w:szCs w:val="20"/>
          <w:lang w:eastAsia="nl-NL"/>
        </w:rPr>
      </w:pPr>
      <w:r w:rsidRPr="00E86FB0">
        <w:rPr>
          <w:rFonts w:ascii="Switzer" w:eastAsia="Times New Roman" w:hAnsi="Switzer" w:cs="Tahoma"/>
          <w:iCs/>
          <w:szCs w:val="20"/>
          <w:lang w:eastAsia="nl-NL"/>
        </w:rPr>
        <w:t>Urine</w:t>
      </w:r>
    </w:p>
    <w:p w14:paraId="33D1BBAA" w14:textId="77777777" w:rsidR="00B70C52" w:rsidRPr="003C64D1" w:rsidRDefault="00B70C52" w:rsidP="00811E7B">
      <w:pPr>
        <w:pStyle w:val="AZSJNummering"/>
        <w:numPr>
          <w:ilvl w:val="4"/>
          <w:numId w:val="47"/>
        </w:numPr>
        <w:ind w:left="426" w:hanging="426"/>
      </w:pPr>
      <w:r w:rsidRPr="003C64D1">
        <w:t>Niet gebeurd</w:t>
      </w:r>
    </w:p>
    <w:p w14:paraId="10193E8E" w14:textId="77777777" w:rsidR="00B70C52" w:rsidRPr="003C64D1" w:rsidRDefault="00B70C52" w:rsidP="00811E7B">
      <w:pPr>
        <w:pStyle w:val="AZSJNummering"/>
        <w:numPr>
          <w:ilvl w:val="4"/>
          <w:numId w:val="46"/>
        </w:numPr>
        <w:ind w:left="426" w:hanging="426"/>
      </w:pPr>
      <w:r w:rsidRPr="003C64D1">
        <w:t>Ja, en was normaal</w:t>
      </w:r>
    </w:p>
    <w:p w14:paraId="3381803D" w14:textId="77777777" w:rsidR="00B70C52" w:rsidRPr="003C64D1" w:rsidRDefault="00B70C52" w:rsidP="00811E7B">
      <w:pPr>
        <w:pStyle w:val="AZSJNummering"/>
        <w:numPr>
          <w:ilvl w:val="4"/>
          <w:numId w:val="46"/>
        </w:numPr>
        <w:ind w:left="426" w:hanging="426"/>
      </w:pPr>
      <w:r w:rsidRPr="003C64D1">
        <w:t>Ja, maar was afwijkend. Wat was afwijkend? …</w:t>
      </w:r>
      <w:r>
        <w:br/>
      </w:r>
    </w:p>
    <w:p w14:paraId="0A2175E9" w14:textId="77777777" w:rsidR="00B70C52" w:rsidRPr="00E86FB0" w:rsidRDefault="00B70C52" w:rsidP="00D93501">
      <w:pPr>
        <w:pStyle w:val="Lijstalinea"/>
        <w:numPr>
          <w:ilvl w:val="1"/>
          <w:numId w:val="13"/>
        </w:numPr>
        <w:spacing w:line="480" w:lineRule="auto"/>
        <w:ind w:left="-426" w:hanging="425"/>
        <w:rPr>
          <w:rFonts w:ascii="Switzer" w:eastAsia="Times New Roman" w:hAnsi="Switzer" w:cs="Tahoma"/>
          <w:szCs w:val="20"/>
          <w:lang w:eastAsia="nl-NL"/>
        </w:rPr>
      </w:pPr>
      <w:r w:rsidRPr="00E86FB0">
        <w:rPr>
          <w:rFonts w:ascii="Switzer" w:eastAsia="Times New Roman" w:hAnsi="Switzer" w:cs="Tahoma"/>
          <w:iCs/>
          <w:szCs w:val="20"/>
          <w:lang w:eastAsia="nl-NL"/>
        </w:rPr>
        <w:t>Stoelgang</w:t>
      </w:r>
    </w:p>
    <w:p w14:paraId="40B525A4" w14:textId="77777777" w:rsidR="00B70C52" w:rsidRPr="003C64D1" w:rsidRDefault="00B70C52" w:rsidP="00811E7B">
      <w:pPr>
        <w:pStyle w:val="AZSJNummering"/>
        <w:numPr>
          <w:ilvl w:val="4"/>
          <w:numId w:val="48"/>
        </w:numPr>
        <w:ind w:left="426" w:hanging="426"/>
      </w:pPr>
      <w:r w:rsidRPr="003C64D1">
        <w:t>Niet gebeurd</w:t>
      </w:r>
    </w:p>
    <w:p w14:paraId="0071CEB0" w14:textId="77777777" w:rsidR="00B70C52" w:rsidRPr="003C64D1" w:rsidRDefault="00B70C52" w:rsidP="00811E7B">
      <w:pPr>
        <w:pStyle w:val="AZSJNummering"/>
        <w:numPr>
          <w:ilvl w:val="4"/>
          <w:numId w:val="47"/>
        </w:numPr>
        <w:ind w:left="426" w:hanging="426"/>
      </w:pPr>
      <w:r w:rsidRPr="003C64D1">
        <w:t>Ja, en was normaal</w:t>
      </w:r>
    </w:p>
    <w:p w14:paraId="2912DBB4" w14:textId="77777777" w:rsidR="00B70C52" w:rsidRPr="003C64D1" w:rsidRDefault="00B70C52" w:rsidP="00811E7B">
      <w:pPr>
        <w:pStyle w:val="AZSJNummering"/>
        <w:numPr>
          <w:ilvl w:val="4"/>
          <w:numId w:val="47"/>
        </w:numPr>
        <w:ind w:left="426" w:hanging="426"/>
      </w:pPr>
      <w:r w:rsidRPr="003C64D1">
        <w:t>Ja, maar was afwijkend. Wat was afwijkend? …</w:t>
      </w:r>
      <w:r>
        <w:br/>
      </w:r>
    </w:p>
    <w:p w14:paraId="538350D9" w14:textId="77777777" w:rsidR="00B70C52" w:rsidRPr="00E86FB0" w:rsidRDefault="00B70C52" w:rsidP="00D93501">
      <w:pPr>
        <w:pStyle w:val="Lijstalinea"/>
        <w:numPr>
          <w:ilvl w:val="1"/>
          <w:numId w:val="13"/>
        </w:numPr>
        <w:spacing w:line="480" w:lineRule="auto"/>
        <w:ind w:left="-426" w:hanging="425"/>
        <w:rPr>
          <w:rFonts w:ascii="Switzer" w:eastAsia="Times New Roman" w:hAnsi="Switzer" w:cs="Tahoma"/>
          <w:szCs w:val="20"/>
          <w:lang w:eastAsia="nl-NL"/>
        </w:rPr>
      </w:pPr>
      <w:r w:rsidRPr="00E86FB0">
        <w:rPr>
          <w:rFonts w:ascii="Switzer" w:eastAsia="Times New Roman" w:hAnsi="Switzer" w:cs="Tahoma"/>
          <w:iCs/>
          <w:szCs w:val="20"/>
          <w:lang w:eastAsia="nl-NL"/>
        </w:rPr>
        <w:t>Echo buik</w:t>
      </w:r>
    </w:p>
    <w:p w14:paraId="6FC16C9C" w14:textId="77777777" w:rsidR="00B70C52" w:rsidRPr="003C64D1" w:rsidRDefault="00B70C52" w:rsidP="00811E7B">
      <w:pPr>
        <w:pStyle w:val="AZSJNummering"/>
        <w:numPr>
          <w:ilvl w:val="4"/>
          <w:numId w:val="49"/>
        </w:numPr>
        <w:ind w:left="426" w:hanging="426"/>
      </w:pPr>
      <w:r w:rsidRPr="003C64D1">
        <w:t>Niet gebeurd</w:t>
      </w:r>
    </w:p>
    <w:p w14:paraId="6A7081AC" w14:textId="77777777" w:rsidR="00B70C52" w:rsidRPr="003C64D1" w:rsidRDefault="00B70C52" w:rsidP="00811E7B">
      <w:pPr>
        <w:pStyle w:val="AZSJNummering"/>
        <w:numPr>
          <w:ilvl w:val="4"/>
          <w:numId w:val="49"/>
        </w:numPr>
        <w:ind w:left="426" w:hanging="426"/>
      </w:pPr>
      <w:r w:rsidRPr="003C64D1">
        <w:t>Ja, en was normaal</w:t>
      </w:r>
    </w:p>
    <w:p w14:paraId="792B9DFD" w14:textId="77777777" w:rsidR="00B70C52" w:rsidRPr="003C64D1" w:rsidRDefault="00B70C52" w:rsidP="00811E7B">
      <w:pPr>
        <w:pStyle w:val="AZSJNummering"/>
        <w:numPr>
          <w:ilvl w:val="4"/>
          <w:numId w:val="49"/>
        </w:numPr>
        <w:ind w:left="426" w:hanging="426"/>
      </w:pPr>
      <w:r w:rsidRPr="003C64D1">
        <w:t>Ja, maar was afwijkend. Wat was afwijkend? …</w:t>
      </w:r>
      <w:r>
        <w:br/>
      </w:r>
    </w:p>
    <w:p w14:paraId="1958F271" w14:textId="77777777" w:rsidR="00B70C52" w:rsidRPr="00E86FB0" w:rsidRDefault="00B70C52" w:rsidP="00D93501">
      <w:pPr>
        <w:pStyle w:val="Lijstalinea"/>
        <w:numPr>
          <w:ilvl w:val="1"/>
          <w:numId w:val="13"/>
        </w:numPr>
        <w:spacing w:line="480" w:lineRule="auto"/>
        <w:ind w:left="-426" w:hanging="425"/>
        <w:rPr>
          <w:rFonts w:ascii="Switzer" w:eastAsia="Times New Roman" w:hAnsi="Switzer" w:cs="Tahoma"/>
          <w:szCs w:val="20"/>
          <w:lang w:eastAsia="nl-NL"/>
        </w:rPr>
      </w:pPr>
      <w:r w:rsidRPr="00E86FB0">
        <w:rPr>
          <w:rFonts w:ascii="Switzer" w:eastAsia="Times New Roman" w:hAnsi="Switzer" w:cs="Tahoma"/>
          <w:iCs/>
          <w:szCs w:val="20"/>
          <w:lang w:eastAsia="nl-NL"/>
        </w:rPr>
        <w:t>Foto buik</w:t>
      </w:r>
    </w:p>
    <w:p w14:paraId="04599286" w14:textId="77777777" w:rsidR="00B70C52" w:rsidRPr="003C64D1" w:rsidRDefault="00B70C52" w:rsidP="00811E7B">
      <w:pPr>
        <w:pStyle w:val="AZSJNummering"/>
        <w:numPr>
          <w:ilvl w:val="4"/>
          <w:numId w:val="50"/>
        </w:numPr>
        <w:ind w:left="426" w:hanging="426"/>
      </w:pPr>
      <w:r w:rsidRPr="003C64D1">
        <w:t>Niet gebeurd</w:t>
      </w:r>
    </w:p>
    <w:p w14:paraId="7B56DE5E" w14:textId="77777777" w:rsidR="00B70C52" w:rsidRPr="003C64D1" w:rsidRDefault="00B70C52" w:rsidP="00811E7B">
      <w:pPr>
        <w:pStyle w:val="AZSJNummering"/>
        <w:numPr>
          <w:ilvl w:val="4"/>
          <w:numId w:val="50"/>
        </w:numPr>
        <w:ind w:left="426" w:hanging="426"/>
      </w:pPr>
      <w:r w:rsidRPr="003C64D1">
        <w:t>Ja, en was normaal</w:t>
      </w:r>
    </w:p>
    <w:p w14:paraId="4E9DA51F" w14:textId="77777777" w:rsidR="00B70C52" w:rsidRPr="003C64D1" w:rsidRDefault="00B70C52" w:rsidP="00811E7B">
      <w:pPr>
        <w:pStyle w:val="AZSJNummering"/>
        <w:numPr>
          <w:ilvl w:val="4"/>
          <w:numId w:val="50"/>
        </w:numPr>
        <w:ind w:left="426" w:hanging="426"/>
      </w:pPr>
      <w:r w:rsidRPr="003C64D1">
        <w:t>Ja, maar was afwijkend. Wat was afwijkend? …</w:t>
      </w:r>
      <w:r>
        <w:br/>
      </w:r>
    </w:p>
    <w:p w14:paraId="10D48289" w14:textId="77777777" w:rsidR="00B70C52" w:rsidRPr="00E86FB0" w:rsidRDefault="00B70C52" w:rsidP="00D93501">
      <w:pPr>
        <w:pStyle w:val="Lijstalinea"/>
        <w:numPr>
          <w:ilvl w:val="1"/>
          <w:numId w:val="13"/>
        </w:numPr>
        <w:spacing w:line="480" w:lineRule="auto"/>
        <w:ind w:left="-426" w:hanging="425"/>
        <w:rPr>
          <w:rFonts w:ascii="Switzer" w:eastAsia="Times New Roman" w:hAnsi="Switzer" w:cs="Tahoma"/>
          <w:szCs w:val="20"/>
          <w:lang w:eastAsia="nl-NL"/>
        </w:rPr>
      </w:pPr>
      <w:r w:rsidRPr="00E86FB0">
        <w:rPr>
          <w:rFonts w:ascii="Switzer" w:eastAsia="Times New Roman" w:hAnsi="Switzer" w:cs="Tahoma"/>
          <w:iCs/>
          <w:szCs w:val="20"/>
          <w:lang w:eastAsia="nl-NL"/>
        </w:rPr>
        <w:t>Andere</w:t>
      </w:r>
    </w:p>
    <w:p w14:paraId="43A0874E" w14:textId="77777777" w:rsidR="00B70C52" w:rsidRPr="003C64D1" w:rsidRDefault="00B70C52" w:rsidP="00811E7B">
      <w:pPr>
        <w:pStyle w:val="AZSJNummering"/>
        <w:numPr>
          <w:ilvl w:val="4"/>
          <w:numId w:val="51"/>
        </w:numPr>
        <w:ind w:left="426" w:hanging="426"/>
      </w:pPr>
      <w:r w:rsidRPr="003C64D1">
        <w:t>Niet gebeurd</w:t>
      </w:r>
    </w:p>
    <w:p w14:paraId="00738465" w14:textId="77777777" w:rsidR="00B70C52" w:rsidRPr="003C64D1" w:rsidRDefault="00B70C52" w:rsidP="00811E7B">
      <w:pPr>
        <w:pStyle w:val="AZSJNummering"/>
        <w:numPr>
          <w:ilvl w:val="4"/>
          <w:numId w:val="51"/>
        </w:numPr>
        <w:ind w:left="426" w:hanging="426"/>
      </w:pPr>
      <w:r w:rsidRPr="003C64D1">
        <w:lastRenderedPageBreak/>
        <w:t>Ja: namelijk: …</w:t>
      </w:r>
      <w:r>
        <w:br/>
      </w:r>
    </w:p>
    <w:p w14:paraId="6AAACDFC" w14:textId="77777777" w:rsidR="00B70C52" w:rsidRPr="00E86FB0" w:rsidRDefault="00B70C52" w:rsidP="00D93501">
      <w:pPr>
        <w:pStyle w:val="Lijstalinea"/>
        <w:numPr>
          <w:ilvl w:val="0"/>
          <w:numId w:val="13"/>
        </w:numPr>
        <w:spacing w:line="480" w:lineRule="auto"/>
        <w:ind w:left="-1276" w:hanging="425"/>
        <w:rPr>
          <w:rFonts w:ascii="Switzer" w:eastAsia="Times New Roman" w:hAnsi="Switzer" w:cs="Tahoma"/>
          <w:szCs w:val="20"/>
          <w:lang w:eastAsia="nl-NL"/>
        </w:rPr>
      </w:pPr>
      <w:r w:rsidRPr="00E86FB0">
        <w:rPr>
          <w:rFonts w:ascii="Switzer" w:eastAsia="Times New Roman" w:hAnsi="Switzer" w:cs="Tahoma"/>
          <w:iCs/>
          <w:szCs w:val="20"/>
          <w:lang w:eastAsia="nl-NL"/>
        </w:rPr>
        <w:t xml:space="preserve">Welke therapieën heeft uw kind al gehad en hebben die geholpen? </w:t>
      </w:r>
    </w:p>
    <w:p w14:paraId="35AD3EB3" w14:textId="77777777" w:rsidR="00B70C52" w:rsidRPr="00E86FB0" w:rsidRDefault="00B70C52" w:rsidP="00D93501">
      <w:pPr>
        <w:pStyle w:val="Lijstalinea"/>
        <w:numPr>
          <w:ilvl w:val="1"/>
          <w:numId w:val="13"/>
        </w:numPr>
        <w:spacing w:line="480" w:lineRule="auto"/>
        <w:ind w:left="-426" w:hanging="425"/>
        <w:rPr>
          <w:rFonts w:ascii="Switzer" w:eastAsia="Times New Roman" w:hAnsi="Switzer" w:cs="Tahoma"/>
          <w:szCs w:val="20"/>
          <w:lang w:eastAsia="nl-NL"/>
        </w:rPr>
      </w:pPr>
      <w:r w:rsidRPr="00E86FB0">
        <w:rPr>
          <w:rFonts w:ascii="Switzer" w:eastAsia="Times New Roman" w:hAnsi="Switzer" w:cs="Tahoma"/>
          <w:iCs/>
          <w:szCs w:val="20"/>
          <w:lang w:eastAsia="nl-NL"/>
        </w:rPr>
        <w:t>Dieet</w:t>
      </w:r>
    </w:p>
    <w:p w14:paraId="524B2B86" w14:textId="77777777" w:rsidR="00B70C52" w:rsidRPr="003C64D1" w:rsidRDefault="00B70C52" w:rsidP="00D93501">
      <w:pPr>
        <w:pStyle w:val="AZSJNummering"/>
        <w:numPr>
          <w:ilvl w:val="4"/>
          <w:numId w:val="52"/>
        </w:numPr>
        <w:ind w:left="426" w:hanging="426"/>
      </w:pPr>
      <w:r w:rsidRPr="003C64D1">
        <w:t>Neen</w:t>
      </w:r>
    </w:p>
    <w:p w14:paraId="28D18CFF" w14:textId="77777777" w:rsidR="00B70C52" w:rsidRPr="003C64D1" w:rsidRDefault="00B70C52" w:rsidP="00D93501">
      <w:pPr>
        <w:pStyle w:val="AZSJNummering"/>
        <w:numPr>
          <w:ilvl w:val="4"/>
          <w:numId w:val="52"/>
        </w:numPr>
        <w:ind w:left="426" w:hanging="426"/>
      </w:pPr>
      <w:r w:rsidRPr="003C64D1">
        <w:t xml:space="preserve">Ja. Specifieer: </w:t>
      </w:r>
      <w:r>
        <w:br/>
      </w:r>
    </w:p>
    <w:p w14:paraId="0A1AD9E6" w14:textId="77777777" w:rsidR="00B70C52" w:rsidRPr="00E86FB0" w:rsidRDefault="00B70C52" w:rsidP="00D93501">
      <w:pPr>
        <w:pStyle w:val="Lijstalinea"/>
        <w:numPr>
          <w:ilvl w:val="1"/>
          <w:numId w:val="13"/>
        </w:numPr>
        <w:spacing w:line="480" w:lineRule="auto"/>
        <w:ind w:left="-426" w:hanging="425"/>
        <w:rPr>
          <w:rFonts w:ascii="Switzer" w:eastAsia="Times New Roman" w:hAnsi="Switzer" w:cs="Tahoma"/>
          <w:szCs w:val="20"/>
          <w:lang w:eastAsia="nl-NL"/>
        </w:rPr>
      </w:pPr>
      <w:r w:rsidRPr="00E86FB0">
        <w:rPr>
          <w:rFonts w:ascii="Switzer" w:eastAsia="Times New Roman" w:hAnsi="Switzer" w:cs="Tahoma"/>
          <w:iCs/>
          <w:szCs w:val="20"/>
          <w:lang w:eastAsia="nl-NL"/>
        </w:rPr>
        <w:t>Medicatie</w:t>
      </w:r>
    </w:p>
    <w:p w14:paraId="4325F611" w14:textId="77777777" w:rsidR="00B70C52" w:rsidRPr="003C64D1" w:rsidRDefault="00B70C52" w:rsidP="00D93501">
      <w:pPr>
        <w:pStyle w:val="AZSJNummering"/>
        <w:numPr>
          <w:ilvl w:val="4"/>
          <w:numId w:val="53"/>
        </w:numPr>
        <w:ind w:left="426" w:hanging="426"/>
      </w:pPr>
      <w:r w:rsidRPr="003C64D1">
        <w:t>Neen</w:t>
      </w:r>
    </w:p>
    <w:p w14:paraId="225DB5C8" w14:textId="77777777" w:rsidR="00B70C52" w:rsidRPr="003C64D1" w:rsidRDefault="00B70C52" w:rsidP="00D93501">
      <w:pPr>
        <w:pStyle w:val="AZSJNummering"/>
        <w:numPr>
          <w:ilvl w:val="4"/>
          <w:numId w:val="52"/>
        </w:numPr>
        <w:ind w:left="426" w:hanging="426"/>
      </w:pPr>
      <w:r w:rsidRPr="003C64D1">
        <w:t xml:space="preserve">Ja. Specifieer: </w:t>
      </w:r>
      <w:r>
        <w:br/>
      </w:r>
    </w:p>
    <w:p w14:paraId="001377B3" w14:textId="77777777" w:rsidR="00B70C52" w:rsidRPr="00E86FB0" w:rsidRDefault="00B70C52" w:rsidP="00D93501">
      <w:pPr>
        <w:pStyle w:val="Lijstalinea"/>
        <w:numPr>
          <w:ilvl w:val="1"/>
          <w:numId w:val="13"/>
        </w:numPr>
        <w:spacing w:line="480" w:lineRule="auto"/>
        <w:ind w:left="-426" w:hanging="425"/>
        <w:rPr>
          <w:rFonts w:ascii="Switzer" w:eastAsia="Times New Roman" w:hAnsi="Switzer" w:cs="Tahoma"/>
          <w:szCs w:val="20"/>
          <w:lang w:eastAsia="nl-NL"/>
        </w:rPr>
      </w:pPr>
      <w:r w:rsidRPr="00E86FB0">
        <w:rPr>
          <w:rFonts w:ascii="Switzer" w:eastAsia="Times New Roman" w:hAnsi="Switzer" w:cs="Tahoma"/>
          <w:iCs/>
          <w:szCs w:val="20"/>
          <w:lang w:eastAsia="nl-NL"/>
        </w:rPr>
        <w:t>Homeopathie</w:t>
      </w:r>
    </w:p>
    <w:p w14:paraId="05E3D0CB" w14:textId="77777777" w:rsidR="00B70C52" w:rsidRPr="003C64D1" w:rsidRDefault="00B70C52" w:rsidP="00D93501">
      <w:pPr>
        <w:pStyle w:val="AZSJNummering"/>
        <w:numPr>
          <w:ilvl w:val="4"/>
          <w:numId w:val="54"/>
        </w:numPr>
        <w:ind w:left="426" w:hanging="426"/>
      </w:pPr>
      <w:r w:rsidRPr="003C64D1">
        <w:t>Neen</w:t>
      </w:r>
    </w:p>
    <w:p w14:paraId="0FCDA928" w14:textId="77777777" w:rsidR="00B70C52" w:rsidRPr="003C64D1" w:rsidRDefault="00B70C52" w:rsidP="00D93501">
      <w:pPr>
        <w:pStyle w:val="AZSJNummering"/>
        <w:numPr>
          <w:ilvl w:val="4"/>
          <w:numId w:val="54"/>
        </w:numPr>
        <w:ind w:left="426" w:hanging="426"/>
      </w:pPr>
      <w:r w:rsidRPr="003C64D1">
        <w:t xml:space="preserve">Ja. Specifieer: </w:t>
      </w:r>
      <w:r>
        <w:br/>
      </w:r>
    </w:p>
    <w:p w14:paraId="5FDF2782" w14:textId="77777777" w:rsidR="00B70C52" w:rsidRPr="00E86FB0" w:rsidRDefault="00B70C52" w:rsidP="00D93501">
      <w:pPr>
        <w:pStyle w:val="Lijstalinea"/>
        <w:numPr>
          <w:ilvl w:val="1"/>
          <w:numId w:val="13"/>
        </w:numPr>
        <w:spacing w:line="480" w:lineRule="auto"/>
        <w:ind w:left="-426" w:hanging="425"/>
        <w:rPr>
          <w:rFonts w:ascii="Switzer" w:eastAsia="Times New Roman" w:hAnsi="Switzer" w:cs="Tahoma"/>
          <w:szCs w:val="20"/>
          <w:lang w:eastAsia="nl-NL"/>
        </w:rPr>
      </w:pPr>
      <w:r w:rsidRPr="00E86FB0">
        <w:rPr>
          <w:rFonts w:ascii="Switzer" w:eastAsia="Times New Roman" w:hAnsi="Switzer" w:cs="Tahoma"/>
          <w:szCs w:val="20"/>
          <w:lang w:eastAsia="nl-NL"/>
        </w:rPr>
        <w:t>Osteopaat</w:t>
      </w:r>
    </w:p>
    <w:p w14:paraId="0EFB94EB" w14:textId="77777777" w:rsidR="00B70C52" w:rsidRPr="003C64D1" w:rsidRDefault="00B70C52" w:rsidP="00D93501">
      <w:pPr>
        <w:pStyle w:val="AZSJNummering"/>
        <w:numPr>
          <w:ilvl w:val="4"/>
          <w:numId w:val="55"/>
        </w:numPr>
        <w:ind w:left="426" w:hanging="426"/>
      </w:pPr>
      <w:r w:rsidRPr="003C64D1">
        <w:t>Neen</w:t>
      </w:r>
    </w:p>
    <w:p w14:paraId="648CB1D8" w14:textId="77777777" w:rsidR="00B70C52" w:rsidRPr="003C64D1" w:rsidRDefault="00B70C52" w:rsidP="00D93501">
      <w:pPr>
        <w:pStyle w:val="AZSJNummering"/>
        <w:numPr>
          <w:ilvl w:val="4"/>
          <w:numId w:val="55"/>
        </w:numPr>
        <w:ind w:left="426" w:hanging="426"/>
      </w:pPr>
      <w:r w:rsidRPr="003C64D1">
        <w:t xml:space="preserve">Ja. Specifieer: </w:t>
      </w:r>
      <w:r>
        <w:br/>
      </w:r>
    </w:p>
    <w:p w14:paraId="048F8756" w14:textId="77777777" w:rsidR="00B70C52" w:rsidRPr="003C64D1" w:rsidRDefault="00B70C52" w:rsidP="00B70C52">
      <w:pPr>
        <w:pStyle w:val="Kop1"/>
        <w:ind w:hanging="1985"/>
        <w:rPr>
          <w:b w:val="0"/>
          <w:bCs w:val="0"/>
          <w:sz w:val="32"/>
          <w:szCs w:val="32"/>
        </w:rPr>
      </w:pPr>
      <w:r w:rsidRPr="003C64D1">
        <w:rPr>
          <w:b w:val="0"/>
          <w:bCs w:val="0"/>
          <w:sz w:val="32"/>
          <w:szCs w:val="32"/>
        </w:rPr>
        <w:t>Sociaal – familiaal</w:t>
      </w:r>
    </w:p>
    <w:p w14:paraId="114795E2" w14:textId="77777777" w:rsidR="00B70C52" w:rsidRPr="00E86FB0" w:rsidRDefault="00B70C52" w:rsidP="00D93501">
      <w:pPr>
        <w:pStyle w:val="Lijstalinea"/>
        <w:numPr>
          <w:ilvl w:val="0"/>
          <w:numId w:val="13"/>
        </w:numPr>
        <w:spacing w:line="480" w:lineRule="auto"/>
        <w:ind w:left="-1276" w:hanging="425"/>
        <w:rPr>
          <w:rFonts w:ascii="Switzer" w:eastAsia="Times New Roman" w:hAnsi="Switzer" w:cs="Tahoma"/>
          <w:szCs w:val="20"/>
          <w:lang w:eastAsia="nl-NL"/>
        </w:rPr>
      </w:pPr>
      <w:r w:rsidRPr="00E86FB0">
        <w:rPr>
          <w:rFonts w:ascii="Switzer" w:eastAsia="Times New Roman" w:hAnsi="Switzer" w:cs="Tahoma"/>
          <w:iCs/>
          <w:szCs w:val="20"/>
          <w:lang w:eastAsia="nl-NL"/>
        </w:rPr>
        <w:t xml:space="preserve">Hoe gaat school? </w:t>
      </w:r>
    </w:p>
    <w:p w14:paraId="024DB5F4" w14:textId="77777777" w:rsidR="00B70C52" w:rsidRPr="003C64D1" w:rsidRDefault="00B70C52" w:rsidP="00D93501">
      <w:pPr>
        <w:pStyle w:val="AZSJNummering"/>
        <w:numPr>
          <w:ilvl w:val="4"/>
          <w:numId w:val="56"/>
        </w:numPr>
        <w:ind w:left="-426"/>
      </w:pPr>
      <w:r w:rsidRPr="003C64D1">
        <w:t>Goed, we merken hier geen moeilijkheden</w:t>
      </w:r>
    </w:p>
    <w:p w14:paraId="7A4A039D" w14:textId="77777777" w:rsidR="00B70C52" w:rsidRPr="003C64D1" w:rsidRDefault="00B70C52" w:rsidP="00D93501">
      <w:pPr>
        <w:pStyle w:val="AZSJNummering"/>
        <w:numPr>
          <w:ilvl w:val="4"/>
          <w:numId w:val="55"/>
        </w:numPr>
        <w:ind w:left="-426"/>
      </w:pPr>
      <w:r w:rsidRPr="003C64D1">
        <w:t xml:space="preserve">We merken toch moeilijkheden (met juf/meester, klasgenootjes, leerstof … ). Specifieer: </w:t>
      </w:r>
      <w:r>
        <w:br/>
      </w:r>
    </w:p>
    <w:p w14:paraId="0479A42A" w14:textId="77777777" w:rsidR="00B70C52" w:rsidRPr="00E86FB0" w:rsidRDefault="00B70C52" w:rsidP="00D93501">
      <w:pPr>
        <w:pStyle w:val="Lijstalinea"/>
        <w:numPr>
          <w:ilvl w:val="0"/>
          <w:numId w:val="13"/>
        </w:numPr>
        <w:spacing w:line="480" w:lineRule="auto"/>
        <w:ind w:left="-1276" w:hanging="425"/>
        <w:rPr>
          <w:rFonts w:ascii="Switzer" w:eastAsia="Times New Roman" w:hAnsi="Switzer" w:cs="Tahoma"/>
          <w:szCs w:val="20"/>
          <w:lang w:eastAsia="nl-NL"/>
        </w:rPr>
      </w:pPr>
      <w:r w:rsidRPr="00E86FB0">
        <w:rPr>
          <w:rFonts w:ascii="Switzer" w:eastAsia="Times New Roman" w:hAnsi="Switzer" w:cs="Tahoma"/>
          <w:iCs/>
          <w:szCs w:val="20"/>
          <w:lang w:eastAsia="nl-NL"/>
        </w:rPr>
        <w:t xml:space="preserve">Buitenschoolse activiteiten? </w:t>
      </w:r>
    </w:p>
    <w:p w14:paraId="499B88B1" w14:textId="77777777" w:rsidR="00B70C52" w:rsidRPr="003C64D1" w:rsidRDefault="00B70C52" w:rsidP="00D93501">
      <w:pPr>
        <w:pStyle w:val="AZSJNummering"/>
        <w:numPr>
          <w:ilvl w:val="4"/>
          <w:numId w:val="57"/>
        </w:numPr>
        <w:ind w:left="-426"/>
      </w:pPr>
      <w:r w:rsidRPr="003C64D1">
        <w:t>Geen buitenschoolse activiteiten</w:t>
      </w:r>
    </w:p>
    <w:p w14:paraId="6ED7D94C" w14:textId="77777777" w:rsidR="00B70C52" w:rsidRPr="003C64D1" w:rsidRDefault="00B70C52" w:rsidP="00D93501">
      <w:pPr>
        <w:pStyle w:val="AZSJNummering"/>
        <w:numPr>
          <w:ilvl w:val="4"/>
          <w:numId w:val="57"/>
        </w:numPr>
        <w:ind w:left="-426"/>
      </w:pPr>
      <w:r w:rsidRPr="003C64D1">
        <w:t xml:space="preserve">Wel buitenschoolse activiteiten. Specifieer: </w:t>
      </w:r>
      <w:r>
        <w:br/>
      </w:r>
    </w:p>
    <w:p w14:paraId="69B82122" w14:textId="77777777" w:rsidR="00B70C52" w:rsidRPr="00E86FB0" w:rsidRDefault="00B70C52" w:rsidP="00D93501">
      <w:pPr>
        <w:pStyle w:val="Lijstalinea"/>
        <w:numPr>
          <w:ilvl w:val="0"/>
          <w:numId w:val="13"/>
        </w:numPr>
        <w:spacing w:line="480" w:lineRule="auto"/>
        <w:ind w:left="-1276" w:hanging="425"/>
        <w:rPr>
          <w:rFonts w:ascii="Switzer" w:eastAsia="Times New Roman" w:hAnsi="Switzer" w:cs="Tahoma"/>
          <w:szCs w:val="20"/>
          <w:lang w:eastAsia="nl-NL"/>
        </w:rPr>
      </w:pPr>
      <w:r w:rsidRPr="00E86FB0">
        <w:rPr>
          <w:rFonts w:ascii="Switzer" w:eastAsia="Times New Roman" w:hAnsi="Switzer" w:cs="Tahoma"/>
          <w:iCs/>
          <w:szCs w:val="20"/>
          <w:lang w:eastAsia="nl-NL"/>
        </w:rPr>
        <w:t>Sociaal? </w:t>
      </w:r>
    </w:p>
    <w:p w14:paraId="57DBFE2D" w14:textId="77777777" w:rsidR="00B70C52" w:rsidRPr="003C64D1" w:rsidRDefault="00B70C52" w:rsidP="00D93501">
      <w:pPr>
        <w:pStyle w:val="AZSJNummering"/>
        <w:numPr>
          <w:ilvl w:val="4"/>
          <w:numId w:val="58"/>
        </w:numPr>
        <w:ind w:left="-426"/>
      </w:pPr>
      <w:r w:rsidRPr="003C64D1">
        <w:t>Goed, we merken geen problemen met de vriendjes</w:t>
      </w:r>
    </w:p>
    <w:p w14:paraId="2DB2E29C" w14:textId="77777777" w:rsidR="00B70C52" w:rsidRPr="003C64D1" w:rsidRDefault="00B70C52" w:rsidP="00D93501">
      <w:pPr>
        <w:pStyle w:val="AZSJNummering"/>
        <w:numPr>
          <w:ilvl w:val="4"/>
          <w:numId w:val="57"/>
        </w:numPr>
        <w:ind w:left="-426"/>
      </w:pPr>
      <w:r w:rsidRPr="003C64D1">
        <w:t xml:space="preserve">We merken toch moeilijkheden (pesten, moeilijk contact … ). Specifieer: </w:t>
      </w:r>
      <w:r>
        <w:br/>
      </w:r>
    </w:p>
    <w:p w14:paraId="42AC417B" w14:textId="77777777" w:rsidR="00B70C52" w:rsidRPr="00E86FB0" w:rsidRDefault="00B70C52" w:rsidP="00D93501">
      <w:pPr>
        <w:pStyle w:val="Lijstalinea"/>
        <w:numPr>
          <w:ilvl w:val="0"/>
          <w:numId w:val="13"/>
        </w:numPr>
        <w:spacing w:line="480" w:lineRule="auto"/>
        <w:ind w:left="-1276" w:hanging="425"/>
        <w:rPr>
          <w:rFonts w:ascii="Switzer" w:eastAsia="Times New Roman" w:hAnsi="Switzer" w:cs="Tahoma"/>
          <w:szCs w:val="20"/>
          <w:lang w:eastAsia="nl-NL"/>
        </w:rPr>
      </w:pPr>
      <w:r w:rsidRPr="00E86FB0">
        <w:rPr>
          <w:rFonts w:ascii="Switzer" w:eastAsia="Times New Roman" w:hAnsi="Switzer" w:cs="Tahoma"/>
          <w:iCs/>
          <w:szCs w:val="20"/>
          <w:lang w:eastAsia="nl-NL"/>
        </w:rPr>
        <w:t>Familiaal:</w:t>
      </w:r>
    </w:p>
    <w:p w14:paraId="6558D81C" w14:textId="77777777" w:rsidR="00B70C52" w:rsidRPr="00E86FB0" w:rsidRDefault="00B70C52" w:rsidP="00D93501">
      <w:pPr>
        <w:pStyle w:val="Lijstalinea"/>
        <w:numPr>
          <w:ilvl w:val="1"/>
          <w:numId w:val="13"/>
        </w:numPr>
        <w:spacing w:line="480" w:lineRule="auto"/>
        <w:ind w:left="-426" w:hanging="425"/>
        <w:rPr>
          <w:rFonts w:ascii="Switzer" w:eastAsia="Times New Roman" w:hAnsi="Switzer" w:cs="Tahoma"/>
          <w:szCs w:val="20"/>
          <w:lang w:eastAsia="nl-NL"/>
        </w:rPr>
      </w:pPr>
      <w:r w:rsidRPr="00E86FB0">
        <w:rPr>
          <w:rFonts w:ascii="Switzer" w:eastAsia="Times New Roman" w:hAnsi="Switzer" w:cs="Tahoma"/>
          <w:iCs/>
          <w:szCs w:val="20"/>
          <w:lang w:eastAsia="nl-NL"/>
        </w:rPr>
        <w:t>De huidige gezinstoestand, is dit:</w:t>
      </w:r>
    </w:p>
    <w:p w14:paraId="1C678E81" w14:textId="77777777" w:rsidR="00B70C52" w:rsidRPr="003C64D1" w:rsidRDefault="00B70C52" w:rsidP="00811E7B">
      <w:pPr>
        <w:pStyle w:val="AZSJNummering"/>
        <w:numPr>
          <w:ilvl w:val="4"/>
          <w:numId w:val="59"/>
        </w:numPr>
        <w:ind w:left="426" w:hanging="426"/>
      </w:pPr>
      <w:r w:rsidRPr="003C64D1">
        <w:t>Intact gezin</w:t>
      </w:r>
    </w:p>
    <w:p w14:paraId="4BD2A6A8" w14:textId="77777777" w:rsidR="00B70C52" w:rsidRPr="003C64D1" w:rsidRDefault="00B70C52" w:rsidP="00811E7B">
      <w:pPr>
        <w:pStyle w:val="AZSJNummering"/>
        <w:numPr>
          <w:ilvl w:val="4"/>
          <w:numId w:val="59"/>
        </w:numPr>
        <w:ind w:left="426" w:hanging="426"/>
      </w:pPr>
      <w:r w:rsidRPr="003C64D1">
        <w:t>Gescheiden ouders, we merken geen problemen hierrond bij het kind</w:t>
      </w:r>
    </w:p>
    <w:p w14:paraId="6B5052EB" w14:textId="77777777" w:rsidR="00B70C52" w:rsidRPr="003C64D1" w:rsidRDefault="00B70C52" w:rsidP="00811E7B">
      <w:pPr>
        <w:pStyle w:val="AZSJNummering"/>
        <w:numPr>
          <w:ilvl w:val="4"/>
          <w:numId w:val="59"/>
        </w:numPr>
        <w:ind w:left="426" w:hanging="426"/>
      </w:pPr>
      <w:r w:rsidRPr="003C64D1">
        <w:t>Gescheiden ouders, we merken toch moeilijkheden hierrond</w:t>
      </w:r>
      <w:r>
        <w:br/>
      </w:r>
    </w:p>
    <w:p w14:paraId="038A040D" w14:textId="77777777" w:rsidR="00B70C52" w:rsidRPr="00E86FB0" w:rsidRDefault="00B70C52" w:rsidP="00D93501">
      <w:pPr>
        <w:pStyle w:val="Lijstalinea"/>
        <w:numPr>
          <w:ilvl w:val="1"/>
          <w:numId w:val="13"/>
        </w:numPr>
        <w:spacing w:line="480" w:lineRule="auto"/>
        <w:ind w:left="-426" w:hanging="425"/>
        <w:rPr>
          <w:rFonts w:ascii="Switzer" w:eastAsia="Times New Roman" w:hAnsi="Switzer" w:cs="Tahoma"/>
          <w:szCs w:val="20"/>
          <w:lang w:eastAsia="nl-NL"/>
        </w:rPr>
      </w:pPr>
      <w:r w:rsidRPr="00E86FB0">
        <w:rPr>
          <w:rFonts w:ascii="Switzer" w:eastAsia="Times New Roman" w:hAnsi="Switzer" w:cs="Tahoma"/>
          <w:szCs w:val="20"/>
          <w:lang w:eastAsia="nl-NL"/>
        </w:rPr>
        <w:t>Zijn er in het gezin of in de familie mensen met:</w:t>
      </w:r>
    </w:p>
    <w:p w14:paraId="60CA11CE" w14:textId="77777777" w:rsidR="00B70C52" w:rsidRPr="00E86FB0" w:rsidRDefault="00B70C52" w:rsidP="00811E7B">
      <w:pPr>
        <w:pStyle w:val="Lijstalinea"/>
        <w:numPr>
          <w:ilvl w:val="2"/>
          <w:numId w:val="74"/>
        </w:numPr>
        <w:spacing w:line="480" w:lineRule="auto"/>
        <w:ind w:left="426" w:hanging="426"/>
        <w:rPr>
          <w:rFonts w:ascii="Switzer" w:eastAsia="Times New Roman" w:hAnsi="Switzer" w:cs="Tahoma"/>
          <w:szCs w:val="20"/>
          <w:lang w:eastAsia="nl-NL"/>
        </w:rPr>
      </w:pPr>
      <w:r w:rsidRPr="00E86FB0">
        <w:rPr>
          <w:rFonts w:ascii="Switzer" w:eastAsia="Times New Roman" w:hAnsi="Switzer" w:cs="Tahoma"/>
          <w:iCs/>
          <w:szCs w:val="20"/>
          <w:lang w:eastAsia="nl-NL"/>
        </w:rPr>
        <w:t xml:space="preserve">Spastische (gevoelige) darmen? </w:t>
      </w:r>
    </w:p>
    <w:p w14:paraId="4319F6AF" w14:textId="77777777" w:rsidR="00B70C52" w:rsidRPr="003C64D1" w:rsidRDefault="00B70C52" w:rsidP="00B70C52">
      <w:pPr>
        <w:pStyle w:val="AZSJNummering"/>
        <w:numPr>
          <w:ilvl w:val="4"/>
          <w:numId w:val="60"/>
        </w:numPr>
      </w:pPr>
      <w:r w:rsidRPr="003C64D1">
        <w:lastRenderedPageBreak/>
        <w:t>Ja. Wie?</w:t>
      </w:r>
    </w:p>
    <w:p w14:paraId="56197229" w14:textId="033428EC" w:rsidR="00B70C52" w:rsidRPr="003C64D1" w:rsidRDefault="00B70C52" w:rsidP="00B70C52">
      <w:pPr>
        <w:pStyle w:val="AZSJNummering"/>
        <w:numPr>
          <w:ilvl w:val="4"/>
          <w:numId w:val="60"/>
        </w:numPr>
      </w:pPr>
      <w:r w:rsidRPr="003C64D1">
        <w:t>Neen</w:t>
      </w:r>
      <w:r w:rsidR="00FC73CD">
        <w:br/>
      </w:r>
    </w:p>
    <w:p w14:paraId="293D7FE3" w14:textId="77777777" w:rsidR="00B70C52" w:rsidRPr="00E86FB0" w:rsidRDefault="00B70C52" w:rsidP="00811E7B">
      <w:pPr>
        <w:pStyle w:val="Lijstalinea"/>
        <w:numPr>
          <w:ilvl w:val="2"/>
          <w:numId w:val="74"/>
        </w:numPr>
        <w:spacing w:line="480" w:lineRule="auto"/>
        <w:ind w:left="426" w:hanging="426"/>
        <w:rPr>
          <w:rFonts w:ascii="Switzer" w:eastAsia="Times New Roman" w:hAnsi="Switzer" w:cs="Tahoma"/>
          <w:szCs w:val="20"/>
          <w:lang w:eastAsia="nl-NL"/>
        </w:rPr>
      </w:pPr>
      <w:r w:rsidRPr="00E86FB0">
        <w:rPr>
          <w:rFonts w:ascii="Switzer" w:eastAsia="Times New Roman" w:hAnsi="Switzer" w:cs="Tahoma"/>
          <w:iCs/>
          <w:szCs w:val="20"/>
          <w:lang w:eastAsia="nl-NL"/>
        </w:rPr>
        <w:t>Ziekte van Crohn? Colitis ulcerosa?</w:t>
      </w:r>
    </w:p>
    <w:p w14:paraId="375FFE02" w14:textId="77777777" w:rsidR="00B70C52" w:rsidRPr="003C64D1" w:rsidRDefault="00B70C52" w:rsidP="00B70C52">
      <w:pPr>
        <w:pStyle w:val="AZSJNummering"/>
        <w:numPr>
          <w:ilvl w:val="4"/>
          <w:numId w:val="61"/>
        </w:numPr>
      </w:pPr>
      <w:r w:rsidRPr="003C64D1">
        <w:t>Ja. Wie?</w:t>
      </w:r>
    </w:p>
    <w:p w14:paraId="78A064B2" w14:textId="4904B4F0" w:rsidR="00B70C52" w:rsidRPr="003C64D1" w:rsidRDefault="00B70C52" w:rsidP="00B70C52">
      <w:pPr>
        <w:pStyle w:val="AZSJNummering"/>
        <w:numPr>
          <w:ilvl w:val="4"/>
          <w:numId w:val="60"/>
        </w:numPr>
      </w:pPr>
      <w:r w:rsidRPr="003C64D1">
        <w:t>Neen</w:t>
      </w:r>
      <w:r w:rsidR="00FC73CD">
        <w:br/>
      </w:r>
    </w:p>
    <w:p w14:paraId="3C43F5ED" w14:textId="77777777" w:rsidR="00B70C52" w:rsidRPr="00E86FB0" w:rsidRDefault="00B70C52" w:rsidP="00811E7B">
      <w:pPr>
        <w:pStyle w:val="Lijstalinea"/>
        <w:numPr>
          <w:ilvl w:val="2"/>
          <w:numId w:val="74"/>
        </w:numPr>
        <w:spacing w:line="480" w:lineRule="auto"/>
        <w:ind w:left="426" w:hanging="426"/>
        <w:rPr>
          <w:rFonts w:ascii="Switzer" w:eastAsia="Times New Roman" w:hAnsi="Switzer" w:cs="Tahoma"/>
          <w:szCs w:val="20"/>
          <w:lang w:eastAsia="nl-NL"/>
        </w:rPr>
      </w:pPr>
      <w:r w:rsidRPr="00E86FB0">
        <w:rPr>
          <w:rFonts w:ascii="Switzer" w:eastAsia="Times New Roman" w:hAnsi="Switzer" w:cs="Tahoma"/>
          <w:iCs/>
          <w:szCs w:val="20"/>
          <w:lang w:eastAsia="nl-NL"/>
        </w:rPr>
        <w:t>Moeilijkheden met te harde of te trage stoelgang?</w:t>
      </w:r>
    </w:p>
    <w:p w14:paraId="163E6948" w14:textId="77777777" w:rsidR="00B70C52" w:rsidRPr="003C64D1" w:rsidRDefault="00B70C52" w:rsidP="00B70C52">
      <w:pPr>
        <w:pStyle w:val="AZSJNummering"/>
        <w:numPr>
          <w:ilvl w:val="4"/>
          <w:numId w:val="62"/>
        </w:numPr>
      </w:pPr>
      <w:r w:rsidRPr="003C64D1">
        <w:t>Ja. Wie?</w:t>
      </w:r>
    </w:p>
    <w:p w14:paraId="73599D02" w14:textId="1E9BE83F" w:rsidR="00B70C52" w:rsidRPr="003C64D1" w:rsidRDefault="00B70C52" w:rsidP="00B70C52">
      <w:pPr>
        <w:pStyle w:val="AZSJNummering"/>
        <w:numPr>
          <w:ilvl w:val="4"/>
          <w:numId w:val="60"/>
        </w:numPr>
      </w:pPr>
      <w:r w:rsidRPr="003C64D1">
        <w:t>Neen</w:t>
      </w:r>
      <w:r w:rsidR="00FC73CD">
        <w:br/>
      </w:r>
    </w:p>
    <w:p w14:paraId="4FE95C39" w14:textId="77777777" w:rsidR="00B70C52" w:rsidRPr="00E86FB0" w:rsidRDefault="00B70C52" w:rsidP="00811E7B">
      <w:pPr>
        <w:pStyle w:val="Lijstalinea"/>
        <w:numPr>
          <w:ilvl w:val="2"/>
          <w:numId w:val="74"/>
        </w:numPr>
        <w:spacing w:line="480" w:lineRule="auto"/>
        <w:ind w:left="426" w:hanging="426"/>
        <w:rPr>
          <w:rFonts w:ascii="Switzer" w:eastAsia="Times New Roman" w:hAnsi="Switzer" w:cs="Tahoma"/>
          <w:szCs w:val="20"/>
          <w:lang w:eastAsia="nl-NL"/>
        </w:rPr>
      </w:pPr>
      <w:r w:rsidRPr="00E86FB0">
        <w:rPr>
          <w:rFonts w:ascii="Switzer" w:eastAsia="Times New Roman" w:hAnsi="Switzer" w:cs="Tahoma"/>
          <w:szCs w:val="20"/>
          <w:lang w:eastAsia="nl-NL"/>
        </w:rPr>
        <w:t>Moeilijkheden wegens zeer snel diarree</w:t>
      </w:r>
    </w:p>
    <w:p w14:paraId="4683D258" w14:textId="77777777" w:rsidR="00B70C52" w:rsidRPr="003C64D1" w:rsidRDefault="00B70C52" w:rsidP="00B70C52">
      <w:pPr>
        <w:pStyle w:val="AZSJNummering"/>
        <w:numPr>
          <w:ilvl w:val="4"/>
          <w:numId w:val="63"/>
        </w:numPr>
      </w:pPr>
      <w:r w:rsidRPr="003C64D1">
        <w:t>Ja. Wie?</w:t>
      </w:r>
    </w:p>
    <w:p w14:paraId="4A29596D" w14:textId="317F3837" w:rsidR="00B70C52" w:rsidRPr="003C64D1" w:rsidRDefault="00B70C52" w:rsidP="00B70C52">
      <w:pPr>
        <w:pStyle w:val="AZSJNummering"/>
        <w:numPr>
          <w:ilvl w:val="4"/>
          <w:numId w:val="60"/>
        </w:numPr>
      </w:pPr>
      <w:r w:rsidRPr="003C64D1">
        <w:t>Neen</w:t>
      </w:r>
      <w:r w:rsidR="00FC73CD">
        <w:br/>
      </w:r>
    </w:p>
    <w:p w14:paraId="2F58942C" w14:textId="77777777" w:rsidR="00B70C52" w:rsidRPr="00E86FB0" w:rsidRDefault="00B70C52" w:rsidP="00811E7B">
      <w:pPr>
        <w:pStyle w:val="Lijstalinea"/>
        <w:numPr>
          <w:ilvl w:val="2"/>
          <w:numId w:val="74"/>
        </w:numPr>
        <w:spacing w:line="480" w:lineRule="auto"/>
        <w:ind w:left="426" w:hanging="426"/>
        <w:rPr>
          <w:rFonts w:ascii="Switzer" w:eastAsia="Times New Roman" w:hAnsi="Switzer" w:cs="Tahoma"/>
          <w:szCs w:val="20"/>
          <w:lang w:eastAsia="nl-NL"/>
        </w:rPr>
      </w:pPr>
      <w:r w:rsidRPr="00E86FB0">
        <w:rPr>
          <w:rFonts w:ascii="Switzer" w:eastAsia="Times New Roman" w:hAnsi="Switzer" w:cs="Tahoma"/>
          <w:iCs/>
          <w:szCs w:val="20"/>
          <w:lang w:eastAsia="nl-NL"/>
        </w:rPr>
        <w:t>Last van brandend maagzuur? Gevoelige maag? Maagzweren?</w:t>
      </w:r>
    </w:p>
    <w:p w14:paraId="74393333" w14:textId="77777777" w:rsidR="00B70C52" w:rsidRPr="003C64D1" w:rsidRDefault="00B70C52" w:rsidP="00B70C52">
      <w:pPr>
        <w:pStyle w:val="AZSJNummering"/>
        <w:numPr>
          <w:ilvl w:val="4"/>
          <w:numId w:val="64"/>
        </w:numPr>
      </w:pPr>
      <w:r w:rsidRPr="003C64D1">
        <w:t>Ja. Wie?</w:t>
      </w:r>
    </w:p>
    <w:p w14:paraId="516E15DA" w14:textId="4EED747F" w:rsidR="00B70C52" w:rsidRPr="003C64D1" w:rsidRDefault="00B70C52" w:rsidP="00B70C52">
      <w:pPr>
        <w:pStyle w:val="AZSJNummering"/>
        <w:numPr>
          <w:ilvl w:val="4"/>
          <w:numId w:val="60"/>
        </w:numPr>
      </w:pPr>
      <w:r w:rsidRPr="003C64D1">
        <w:t>Neen</w:t>
      </w:r>
      <w:r w:rsidR="00FC73CD">
        <w:br/>
      </w:r>
    </w:p>
    <w:p w14:paraId="07491C73" w14:textId="77777777" w:rsidR="00B70C52" w:rsidRPr="00E86FB0" w:rsidRDefault="00B70C52" w:rsidP="00811E7B">
      <w:pPr>
        <w:pStyle w:val="Lijstalinea"/>
        <w:numPr>
          <w:ilvl w:val="2"/>
          <w:numId w:val="74"/>
        </w:numPr>
        <w:spacing w:line="480" w:lineRule="auto"/>
        <w:ind w:left="426" w:hanging="426"/>
        <w:rPr>
          <w:rFonts w:ascii="Switzer" w:eastAsia="Times New Roman" w:hAnsi="Switzer" w:cs="Tahoma"/>
          <w:szCs w:val="20"/>
          <w:lang w:eastAsia="nl-NL"/>
        </w:rPr>
      </w:pPr>
      <w:r w:rsidRPr="00E86FB0">
        <w:rPr>
          <w:rFonts w:ascii="Switzer" w:eastAsia="Times New Roman" w:hAnsi="Switzer" w:cs="Tahoma"/>
          <w:iCs/>
          <w:szCs w:val="20"/>
          <w:lang w:eastAsia="nl-NL"/>
        </w:rPr>
        <w:t>Glutenallergie = coeliakie?</w:t>
      </w:r>
    </w:p>
    <w:p w14:paraId="1AD5097F" w14:textId="77777777" w:rsidR="00B70C52" w:rsidRPr="003C64D1" w:rsidRDefault="00B70C52" w:rsidP="00B70C52">
      <w:pPr>
        <w:pStyle w:val="AZSJNummering"/>
        <w:numPr>
          <w:ilvl w:val="4"/>
          <w:numId w:val="65"/>
        </w:numPr>
      </w:pPr>
      <w:r w:rsidRPr="003C64D1">
        <w:t>Ja. Wie?</w:t>
      </w:r>
    </w:p>
    <w:p w14:paraId="79DA1CEF" w14:textId="242F94C6" w:rsidR="00B70C52" w:rsidRPr="003C64D1" w:rsidRDefault="00B70C52" w:rsidP="00B70C52">
      <w:pPr>
        <w:pStyle w:val="AZSJNummering"/>
        <w:numPr>
          <w:ilvl w:val="4"/>
          <w:numId w:val="60"/>
        </w:numPr>
      </w:pPr>
      <w:r w:rsidRPr="003C64D1">
        <w:t>Neen</w:t>
      </w:r>
      <w:r w:rsidR="00FC73CD">
        <w:br/>
      </w:r>
    </w:p>
    <w:p w14:paraId="3F94E7D2" w14:textId="77777777" w:rsidR="00B70C52" w:rsidRPr="00E86FB0" w:rsidRDefault="00B70C52" w:rsidP="00811E7B">
      <w:pPr>
        <w:pStyle w:val="Lijstalinea"/>
        <w:numPr>
          <w:ilvl w:val="2"/>
          <w:numId w:val="74"/>
        </w:numPr>
        <w:spacing w:line="480" w:lineRule="auto"/>
        <w:ind w:left="426" w:hanging="426"/>
        <w:rPr>
          <w:rFonts w:ascii="Switzer" w:eastAsia="Times New Roman" w:hAnsi="Switzer" w:cs="Tahoma"/>
          <w:szCs w:val="20"/>
          <w:lang w:eastAsia="nl-NL"/>
        </w:rPr>
      </w:pPr>
      <w:r w:rsidRPr="00E86FB0">
        <w:rPr>
          <w:rFonts w:ascii="Switzer" w:eastAsia="Times New Roman" w:hAnsi="Switzer" w:cs="Tahoma"/>
          <w:iCs/>
          <w:szCs w:val="20"/>
          <w:lang w:eastAsia="nl-NL"/>
        </w:rPr>
        <w:t>Migraine?</w:t>
      </w:r>
    </w:p>
    <w:p w14:paraId="4E8E4BD0" w14:textId="77777777" w:rsidR="00B70C52" w:rsidRPr="003C64D1" w:rsidRDefault="00B70C52" w:rsidP="00B70C52">
      <w:pPr>
        <w:pStyle w:val="AZSJNummering"/>
        <w:numPr>
          <w:ilvl w:val="4"/>
          <w:numId w:val="66"/>
        </w:numPr>
      </w:pPr>
      <w:r w:rsidRPr="003C64D1">
        <w:t>Ja. Wie?</w:t>
      </w:r>
    </w:p>
    <w:p w14:paraId="43FF5350" w14:textId="3F44D19A" w:rsidR="00B70C52" w:rsidRPr="003C64D1" w:rsidRDefault="00B70C52" w:rsidP="00B70C52">
      <w:pPr>
        <w:pStyle w:val="AZSJNummering"/>
        <w:numPr>
          <w:ilvl w:val="4"/>
          <w:numId w:val="60"/>
        </w:numPr>
      </w:pPr>
      <w:r w:rsidRPr="003C64D1">
        <w:t>Neen</w:t>
      </w:r>
      <w:r w:rsidR="00FC73CD">
        <w:br/>
      </w:r>
    </w:p>
    <w:p w14:paraId="352BFB5B" w14:textId="77777777" w:rsidR="00B70C52" w:rsidRPr="00E86FB0" w:rsidRDefault="00B70C52" w:rsidP="00F72149">
      <w:pPr>
        <w:pStyle w:val="Lijstalinea"/>
        <w:numPr>
          <w:ilvl w:val="2"/>
          <w:numId w:val="74"/>
        </w:numPr>
        <w:spacing w:line="480" w:lineRule="auto"/>
        <w:ind w:left="284" w:hanging="426"/>
        <w:rPr>
          <w:rFonts w:ascii="Switzer" w:eastAsia="Times New Roman" w:hAnsi="Switzer" w:cs="Tahoma"/>
          <w:szCs w:val="20"/>
          <w:lang w:eastAsia="nl-NL"/>
        </w:rPr>
      </w:pPr>
      <w:r w:rsidRPr="00E86FB0">
        <w:rPr>
          <w:rFonts w:ascii="Switzer" w:eastAsia="Times New Roman" w:hAnsi="Switzer" w:cs="Tahoma"/>
          <w:iCs/>
          <w:szCs w:val="20"/>
          <w:lang w:eastAsia="nl-NL"/>
        </w:rPr>
        <w:t xml:space="preserve">Allergie: astma, hooikoorts en /of eczeem? </w:t>
      </w:r>
    </w:p>
    <w:p w14:paraId="73569CFC" w14:textId="77777777" w:rsidR="00B70C52" w:rsidRPr="003C64D1" w:rsidRDefault="00B70C52" w:rsidP="00B70C52">
      <w:pPr>
        <w:pStyle w:val="AZSJNummering"/>
        <w:numPr>
          <w:ilvl w:val="4"/>
          <w:numId w:val="67"/>
        </w:numPr>
      </w:pPr>
      <w:r w:rsidRPr="003C64D1">
        <w:t>Ja. Wie?</w:t>
      </w:r>
    </w:p>
    <w:p w14:paraId="5CD161F6" w14:textId="07FB9EDF" w:rsidR="00B70C52" w:rsidRPr="003C64D1" w:rsidRDefault="00B70C52" w:rsidP="00B70C52">
      <w:pPr>
        <w:pStyle w:val="AZSJNummering"/>
        <w:numPr>
          <w:ilvl w:val="4"/>
          <w:numId w:val="60"/>
        </w:numPr>
      </w:pPr>
      <w:r w:rsidRPr="003C64D1">
        <w:t>Neen</w:t>
      </w:r>
      <w:r w:rsidR="00FC73CD">
        <w:br/>
      </w:r>
    </w:p>
    <w:p w14:paraId="67A8024A" w14:textId="77777777" w:rsidR="00B70C52" w:rsidRPr="00E86FB0" w:rsidRDefault="00B70C52" w:rsidP="00F72149">
      <w:pPr>
        <w:pStyle w:val="Lijstalinea"/>
        <w:numPr>
          <w:ilvl w:val="2"/>
          <w:numId w:val="74"/>
        </w:numPr>
        <w:spacing w:line="480" w:lineRule="auto"/>
        <w:ind w:left="284" w:hanging="426"/>
        <w:rPr>
          <w:rFonts w:ascii="Switzer" w:eastAsia="Times New Roman" w:hAnsi="Switzer" w:cs="Tahoma"/>
          <w:szCs w:val="20"/>
          <w:lang w:eastAsia="nl-NL"/>
        </w:rPr>
      </w:pPr>
      <w:r w:rsidRPr="00E86FB0">
        <w:rPr>
          <w:rFonts w:ascii="Switzer" w:eastAsia="Times New Roman" w:hAnsi="Switzer" w:cs="Tahoma"/>
          <w:szCs w:val="20"/>
          <w:lang w:eastAsia="nl-NL"/>
        </w:rPr>
        <w:t>Voedingsallergie of intoleranties</w:t>
      </w:r>
    </w:p>
    <w:p w14:paraId="336CCE9D" w14:textId="77777777" w:rsidR="00B70C52" w:rsidRPr="003C64D1" w:rsidRDefault="00B70C52" w:rsidP="00B70C52">
      <w:pPr>
        <w:pStyle w:val="AZSJNummering"/>
        <w:numPr>
          <w:ilvl w:val="4"/>
          <w:numId w:val="68"/>
        </w:numPr>
      </w:pPr>
      <w:r w:rsidRPr="003C64D1">
        <w:t>Ja. Wie en voor welke voeding?</w:t>
      </w:r>
    </w:p>
    <w:p w14:paraId="703F2EEE" w14:textId="77777777" w:rsidR="00B70C52" w:rsidRPr="003C64D1" w:rsidRDefault="00B70C52" w:rsidP="00B70C52">
      <w:pPr>
        <w:pStyle w:val="AZSJNummering"/>
        <w:numPr>
          <w:ilvl w:val="4"/>
          <w:numId w:val="60"/>
        </w:numPr>
      </w:pPr>
      <w:r w:rsidRPr="003C64D1">
        <w:t>Neen</w:t>
      </w:r>
      <w:r>
        <w:br/>
      </w:r>
    </w:p>
    <w:p w14:paraId="42F84EC1" w14:textId="77777777" w:rsidR="00B70C52" w:rsidRPr="00E86FB0" w:rsidRDefault="00B70C52" w:rsidP="0090093D">
      <w:pPr>
        <w:pStyle w:val="Kop1"/>
        <w:ind w:hanging="1701"/>
        <w:rPr>
          <w:rFonts w:ascii="Switzer" w:eastAsia="Times New Roman" w:hAnsi="Switzer" w:cs="Tahoma"/>
          <w:sz w:val="20"/>
          <w:szCs w:val="20"/>
          <w:lang w:eastAsia="nl-NL"/>
        </w:rPr>
      </w:pPr>
      <w:r w:rsidRPr="00E86FB0">
        <w:rPr>
          <w:rFonts w:ascii="Switzer" w:eastAsia="Times New Roman" w:hAnsi="Switzer" w:cs="Tahoma"/>
          <w:sz w:val="20"/>
          <w:szCs w:val="20"/>
          <w:lang w:eastAsia="nl-NL"/>
        </w:rPr>
        <w:t>ENKEL IN TE VULLEN VOOR PATIËNTEN NIET GEKEND IN ONS ZIEKENHUIS</w:t>
      </w:r>
    </w:p>
    <w:p w14:paraId="4AF22A57" w14:textId="77777777" w:rsidR="00B70C52" w:rsidRPr="004D5147" w:rsidRDefault="00B70C52" w:rsidP="00F72149">
      <w:pPr>
        <w:pStyle w:val="Lijstalinea"/>
        <w:numPr>
          <w:ilvl w:val="1"/>
          <w:numId w:val="13"/>
        </w:numPr>
        <w:spacing w:line="480" w:lineRule="auto"/>
        <w:ind w:left="-851" w:hanging="425"/>
        <w:rPr>
          <w:rFonts w:ascii="Switzer" w:eastAsia="Times New Roman" w:hAnsi="Switzer" w:cs="Tahoma"/>
          <w:szCs w:val="20"/>
          <w:lang w:eastAsia="nl-NL"/>
        </w:rPr>
      </w:pPr>
      <w:r w:rsidRPr="004D5147">
        <w:rPr>
          <w:rFonts w:ascii="Switzer" w:eastAsia="Times New Roman" w:hAnsi="Switzer" w:cs="Tahoma"/>
          <w:iCs/>
          <w:szCs w:val="20"/>
          <w:lang w:eastAsia="nl-NL"/>
        </w:rPr>
        <w:t>Geboorte</w:t>
      </w:r>
    </w:p>
    <w:p w14:paraId="474F187B" w14:textId="77777777" w:rsidR="00B70C52" w:rsidRPr="003C64D1" w:rsidRDefault="00B70C52" w:rsidP="00F72149">
      <w:pPr>
        <w:pStyle w:val="AZSJNummering"/>
        <w:numPr>
          <w:ilvl w:val="4"/>
          <w:numId w:val="69"/>
        </w:numPr>
        <w:ind w:left="0" w:hanging="426"/>
      </w:pPr>
      <w:r w:rsidRPr="003C64D1">
        <w:t>Op tijd (of over tijd)</w:t>
      </w:r>
    </w:p>
    <w:p w14:paraId="406B0E76" w14:textId="77777777" w:rsidR="00B70C52" w:rsidRPr="003C64D1" w:rsidRDefault="00B70C52" w:rsidP="00F72149">
      <w:pPr>
        <w:pStyle w:val="AZSJNummering"/>
        <w:numPr>
          <w:ilvl w:val="4"/>
          <w:numId w:val="60"/>
        </w:numPr>
        <w:ind w:left="0" w:hanging="426"/>
      </w:pPr>
      <w:r w:rsidRPr="003C64D1">
        <w:t>Prematuur (meer dan 3 weken te vroeg geboren)</w:t>
      </w:r>
      <w:r>
        <w:br/>
      </w:r>
    </w:p>
    <w:p w14:paraId="66168E4B" w14:textId="77777777" w:rsidR="00B70C52" w:rsidRPr="004D5147" w:rsidRDefault="00B70C52" w:rsidP="00F72149">
      <w:pPr>
        <w:pStyle w:val="Lijstalinea"/>
        <w:numPr>
          <w:ilvl w:val="1"/>
          <w:numId w:val="13"/>
        </w:numPr>
        <w:spacing w:line="480" w:lineRule="auto"/>
        <w:ind w:left="-851" w:hanging="425"/>
        <w:rPr>
          <w:rFonts w:ascii="Switzer" w:eastAsia="Times New Roman" w:hAnsi="Switzer" w:cs="Tahoma"/>
          <w:szCs w:val="20"/>
          <w:lang w:eastAsia="nl-NL"/>
        </w:rPr>
      </w:pPr>
      <w:r w:rsidRPr="004D5147">
        <w:rPr>
          <w:rFonts w:ascii="Switzer" w:eastAsia="Times New Roman" w:hAnsi="Switzer" w:cs="Tahoma"/>
          <w:iCs/>
          <w:szCs w:val="20"/>
          <w:lang w:eastAsia="nl-NL"/>
        </w:rPr>
        <w:t>Vaccinaties mee met schema?</w:t>
      </w:r>
    </w:p>
    <w:p w14:paraId="0A5DD3C0" w14:textId="77777777" w:rsidR="00B70C52" w:rsidRPr="003C64D1" w:rsidRDefault="00B70C52" w:rsidP="00F72149">
      <w:pPr>
        <w:pStyle w:val="AZSJNummering"/>
        <w:numPr>
          <w:ilvl w:val="4"/>
          <w:numId w:val="70"/>
        </w:numPr>
        <w:ind w:left="0" w:hanging="426"/>
      </w:pPr>
      <w:r w:rsidRPr="003C64D1">
        <w:lastRenderedPageBreak/>
        <w:t>Ja</w:t>
      </w:r>
    </w:p>
    <w:p w14:paraId="4C9133EE" w14:textId="77777777" w:rsidR="00B70C52" w:rsidRPr="003C64D1" w:rsidRDefault="00B70C52" w:rsidP="00F72149">
      <w:pPr>
        <w:pStyle w:val="AZSJNummering"/>
        <w:numPr>
          <w:ilvl w:val="4"/>
          <w:numId w:val="60"/>
        </w:numPr>
        <w:ind w:left="0" w:hanging="426"/>
      </w:pPr>
      <w:r w:rsidRPr="003C64D1">
        <w:t xml:space="preserve">Neen:  Nog te kort: </w:t>
      </w:r>
      <w:r>
        <w:br/>
      </w:r>
    </w:p>
    <w:p w14:paraId="798220BA" w14:textId="77777777" w:rsidR="00B70C52" w:rsidRPr="004D5147" w:rsidRDefault="00B70C52" w:rsidP="00F72149">
      <w:pPr>
        <w:pStyle w:val="Lijstalinea"/>
        <w:numPr>
          <w:ilvl w:val="1"/>
          <w:numId w:val="13"/>
        </w:numPr>
        <w:spacing w:line="480" w:lineRule="auto"/>
        <w:ind w:left="-851" w:hanging="425"/>
        <w:rPr>
          <w:rFonts w:ascii="Switzer" w:eastAsia="Times New Roman" w:hAnsi="Switzer" w:cs="Tahoma"/>
          <w:szCs w:val="20"/>
          <w:lang w:eastAsia="nl-NL"/>
        </w:rPr>
      </w:pPr>
      <w:r w:rsidRPr="004D5147">
        <w:rPr>
          <w:rFonts w:ascii="Switzer" w:eastAsia="Times New Roman" w:hAnsi="Switzer" w:cs="Tahoma"/>
          <w:iCs/>
          <w:szCs w:val="20"/>
          <w:lang w:eastAsia="nl-NL"/>
        </w:rPr>
        <w:t>Voorgaande operaties?</w:t>
      </w:r>
    </w:p>
    <w:p w14:paraId="102E75A9" w14:textId="77777777" w:rsidR="00B70C52" w:rsidRPr="003C64D1" w:rsidRDefault="00B70C52" w:rsidP="00F72149">
      <w:pPr>
        <w:pStyle w:val="AZSJNummering"/>
        <w:numPr>
          <w:ilvl w:val="4"/>
          <w:numId w:val="71"/>
        </w:numPr>
        <w:ind w:left="0" w:hanging="426"/>
      </w:pPr>
      <w:r w:rsidRPr="003C64D1">
        <w:t>Ja, namelijk: ……………………………………………………..</w:t>
      </w:r>
    </w:p>
    <w:p w14:paraId="6164920F" w14:textId="77777777" w:rsidR="00B70C52" w:rsidRPr="003C64D1" w:rsidRDefault="00B70C52" w:rsidP="00F72149">
      <w:pPr>
        <w:pStyle w:val="AZSJNummering"/>
        <w:numPr>
          <w:ilvl w:val="4"/>
          <w:numId w:val="60"/>
        </w:numPr>
        <w:ind w:left="0" w:hanging="426"/>
      </w:pPr>
      <w:r w:rsidRPr="003C64D1">
        <w:t>Neen</w:t>
      </w:r>
      <w:r>
        <w:br/>
      </w:r>
    </w:p>
    <w:p w14:paraId="6A443618" w14:textId="77777777" w:rsidR="00B70C52" w:rsidRPr="004D5147" w:rsidRDefault="00B70C52" w:rsidP="00F72149">
      <w:pPr>
        <w:pStyle w:val="Lijstalinea"/>
        <w:numPr>
          <w:ilvl w:val="1"/>
          <w:numId w:val="13"/>
        </w:numPr>
        <w:spacing w:line="480" w:lineRule="auto"/>
        <w:ind w:left="-851" w:hanging="425"/>
        <w:rPr>
          <w:rFonts w:ascii="Switzer" w:eastAsia="Times New Roman" w:hAnsi="Switzer" w:cs="Tahoma"/>
          <w:szCs w:val="20"/>
          <w:lang w:eastAsia="nl-NL"/>
        </w:rPr>
      </w:pPr>
      <w:r w:rsidRPr="004D5147">
        <w:rPr>
          <w:rFonts w:ascii="Switzer" w:eastAsia="Times New Roman" w:hAnsi="Switzer" w:cs="Tahoma"/>
          <w:iCs/>
          <w:szCs w:val="20"/>
          <w:lang w:eastAsia="nl-NL"/>
        </w:rPr>
        <w:t>Gekende allergieën?</w:t>
      </w:r>
    </w:p>
    <w:p w14:paraId="55DC1F18" w14:textId="77777777" w:rsidR="00B70C52" w:rsidRPr="003C64D1" w:rsidRDefault="00B70C52" w:rsidP="00F72149">
      <w:pPr>
        <w:pStyle w:val="AZSJNummering"/>
        <w:numPr>
          <w:ilvl w:val="4"/>
          <w:numId w:val="72"/>
        </w:numPr>
        <w:ind w:left="0" w:hanging="426"/>
      </w:pPr>
      <w:r w:rsidRPr="003C64D1">
        <w:t>Ja, namelijk: ……………………………………………………..</w:t>
      </w:r>
    </w:p>
    <w:p w14:paraId="78A1B687" w14:textId="77777777" w:rsidR="00B70C52" w:rsidRPr="003C64D1" w:rsidRDefault="00B70C52" w:rsidP="00F72149">
      <w:pPr>
        <w:pStyle w:val="AZSJNummering"/>
        <w:numPr>
          <w:ilvl w:val="4"/>
          <w:numId w:val="60"/>
        </w:numPr>
        <w:ind w:left="0" w:hanging="426"/>
      </w:pPr>
      <w:r w:rsidRPr="003C64D1">
        <w:t>Neen</w:t>
      </w:r>
      <w:r>
        <w:br/>
      </w:r>
    </w:p>
    <w:p w14:paraId="6EE45EF0" w14:textId="77777777" w:rsidR="00B70C52" w:rsidRPr="004D5147" w:rsidRDefault="00B70C52" w:rsidP="00F72149">
      <w:pPr>
        <w:pStyle w:val="Lijstalinea"/>
        <w:numPr>
          <w:ilvl w:val="1"/>
          <w:numId w:val="13"/>
        </w:numPr>
        <w:spacing w:line="480" w:lineRule="auto"/>
        <w:ind w:left="-851" w:hanging="425"/>
        <w:rPr>
          <w:rFonts w:ascii="Switzer" w:eastAsia="Times New Roman" w:hAnsi="Switzer" w:cs="Tahoma"/>
          <w:szCs w:val="20"/>
          <w:lang w:eastAsia="nl-NL"/>
        </w:rPr>
      </w:pPr>
      <w:r w:rsidRPr="004D5147">
        <w:rPr>
          <w:rFonts w:ascii="Switzer" w:eastAsia="Times New Roman" w:hAnsi="Switzer" w:cs="Tahoma"/>
          <w:iCs/>
          <w:szCs w:val="20"/>
          <w:lang w:eastAsia="nl-NL"/>
        </w:rPr>
        <w:t>Medische belangrijke zaken in voorgeschiedenis voor dossier?</w:t>
      </w:r>
    </w:p>
    <w:p w14:paraId="4A1B0DCE" w14:textId="77777777" w:rsidR="00B70C52" w:rsidRPr="003C64D1" w:rsidRDefault="00B70C52" w:rsidP="00F72149">
      <w:pPr>
        <w:pStyle w:val="AZSJNummering"/>
        <w:numPr>
          <w:ilvl w:val="4"/>
          <w:numId w:val="73"/>
        </w:numPr>
        <w:ind w:left="0" w:hanging="426"/>
      </w:pPr>
      <w:r w:rsidRPr="003C64D1">
        <w:t>Ja, namelijk: ……………………………………………………..</w:t>
      </w:r>
    </w:p>
    <w:p w14:paraId="0AED71FA" w14:textId="77777777" w:rsidR="00B70C52" w:rsidRPr="003C64D1" w:rsidRDefault="00B70C52" w:rsidP="00F72149">
      <w:pPr>
        <w:pStyle w:val="AZSJNummering"/>
        <w:numPr>
          <w:ilvl w:val="4"/>
          <w:numId w:val="60"/>
        </w:numPr>
        <w:ind w:left="0" w:hanging="426"/>
      </w:pPr>
      <w:r w:rsidRPr="003C64D1">
        <w:t>Neen</w:t>
      </w:r>
      <w:r>
        <w:br/>
      </w:r>
    </w:p>
    <w:p w14:paraId="523A4B00" w14:textId="77777777" w:rsidR="00B70C52" w:rsidRPr="00E86FB0" w:rsidRDefault="00B70C52" w:rsidP="0090093D">
      <w:pPr>
        <w:pStyle w:val="Kop1"/>
        <w:ind w:hanging="1701"/>
        <w:rPr>
          <w:rFonts w:ascii="Switzer" w:eastAsia="Times New Roman" w:hAnsi="Switzer" w:cs="Tahoma"/>
          <w:sz w:val="20"/>
          <w:szCs w:val="20"/>
          <w:lang w:eastAsia="nl-NL"/>
        </w:rPr>
      </w:pPr>
      <w:r w:rsidRPr="00E86FB0">
        <w:rPr>
          <w:rFonts w:ascii="Switzer" w:eastAsia="Times New Roman" w:hAnsi="Switzer" w:cs="Tahoma"/>
          <w:sz w:val="20"/>
          <w:szCs w:val="20"/>
          <w:lang w:eastAsia="nl-NL"/>
        </w:rPr>
        <w:t>ENKEL IN TE VULLEN VOOR MEISJES REEDS IN PUBERTEIT</w:t>
      </w:r>
    </w:p>
    <w:p w14:paraId="6867DCCA" w14:textId="77777777" w:rsidR="00B70C52" w:rsidRPr="00F72149" w:rsidRDefault="00B70C52" w:rsidP="00F72149">
      <w:pPr>
        <w:pStyle w:val="Lijstalinea"/>
        <w:numPr>
          <w:ilvl w:val="1"/>
          <w:numId w:val="13"/>
        </w:numPr>
        <w:ind w:left="-851" w:hanging="425"/>
        <w:rPr>
          <w:rFonts w:ascii="Switzer" w:hAnsi="Switzer"/>
          <w:szCs w:val="20"/>
        </w:rPr>
      </w:pPr>
      <w:r w:rsidRPr="00F72149">
        <w:rPr>
          <w:rFonts w:ascii="Switzer" w:hAnsi="Switzer"/>
          <w:szCs w:val="20"/>
        </w:rPr>
        <w:t>Leeftijd eerste menses</w:t>
      </w:r>
    </w:p>
    <w:p w14:paraId="738E1569" w14:textId="77777777" w:rsidR="00B70C52" w:rsidRPr="00E86FB0" w:rsidRDefault="00B70C52" w:rsidP="00F72149">
      <w:pPr>
        <w:pStyle w:val="Lijstalinea"/>
        <w:numPr>
          <w:ilvl w:val="0"/>
          <w:numId w:val="75"/>
        </w:numPr>
        <w:spacing w:line="240" w:lineRule="auto"/>
        <w:ind w:left="0" w:hanging="426"/>
        <w:rPr>
          <w:rFonts w:ascii="Switzer" w:eastAsia="Times New Roman" w:hAnsi="Switzer"/>
          <w:szCs w:val="20"/>
        </w:rPr>
      </w:pPr>
      <w:r w:rsidRPr="00E86FB0">
        <w:rPr>
          <w:rFonts w:ascii="Switzer" w:eastAsia="Times New Roman" w:hAnsi="Switzer"/>
          <w:szCs w:val="20"/>
        </w:rPr>
        <w:t>Voor de leeftijd van 12</w:t>
      </w:r>
      <w:r>
        <w:rPr>
          <w:rFonts w:ascii="Switzer" w:eastAsia="Times New Roman" w:hAnsi="Switzer"/>
          <w:szCs w:val="20"/>
        </w:rPr>
        <w:t xml:space="preserve"> </w:t>
      </w:r>
      <w:r w:rsidRPr="00E86FB0">
        <w:rPr>
          <w:rFonts w:ascii="Switzer" w:eastAsia="Times New Roman" w:hAnsi="Switzer"/>
          <w:szCs w:val="20"/>
        </w:rPr>
        <w:t>jaar</w:t>
      </w:r>
    </w:p>
    <w:p w14:paraId="2CD849CB" w14:textId="77777777" w:rsidR="00B70C52" w:rsidRPr="00E86FB0" w:rsidRDefault="00B70C52" w:rsidP="00F72149">
      <w:pPr>
        <w:pStyle w:val="Lijstalinea"/>
        <w:numPr>
          <w:ilvl w:val="0"/>
          <w:numId w:val="75"/>
        </w:numPr>
        <w:spacing w:line="240" w:lineRule="auto"/>
        <w:ind w:left="0" w:hanging="426"/>
        <w:contextualSpacing w:val="0"/>
        <w:rPr>
          <w:rFonts w:ascii="Switzer" w:eastAsia="Times New Roman" w:hAnsi="Switzer"/>
          <w:szCs w:val="20"/>
        </w:rPr>
      </w:pPr>
      <w:r w:rsidRPr="00E86FB0">
        <w:rPr>
          <w:rFonts w:ascii="Switzer" w:eastAsia="Times New Roman" w:hAnsi="Switzer"/>
          <w:szCs w:val="20"/>
        </w:rPr>
        <w:t>12</w:t>
      </w:r>
      <w:r>
        <w:rPr>
          <w:rFonts w:ascii="Switzer" w:eastAsia="Times New Roman" w:hAnsi="Switzer"/>
          <w:szCs w:val="20"/>
        </w:rPr>
        <w:t xml:space="preserve"> </w:t>
      </w:r>
      <w:r w:rsidRPr="00E86FB0">
        <w:rPr>
          <w:rFonts w:ascii="Switzer" w:eastAsia="Times New Roman" w:hAnsi="Switzer"/>
          <w:szCs w:val="20"/>
        </w:rPr>
        <w:t>jaar of ouder</w:t>
      </w:r>
    </w:p>
    <w:p w14:paraId="0093B2E9" w14:textId="77777777" w:rsidR="00B70C52" w:rsidRPr="00E86FB0" w:rsidRDefault="00B70C52" w:rsidP="00B70C52">
      <w:pPr>
        <w:rPr>
          <w:rFonts w:ascii="Switzer" w:hAnsi="Switzer"/>
          <w:szCs w:val="20"/>
        </w:rPr>
      </w:pPr>
    </w:p>
    <w:p w14:paraId="3D435708" w14:textId="77777777" w:rsidR="00B70C52" w:rsidRPr="00F72149" w:rsidRDefault="00B70C52" w:rsidP="00F72149">
      <w:pPr>
        <w:pStyle w:val="Lijstalinea"/>
        <w:numPr>
          <w:ilvl w:val="1"/>
          <w:numId w:val="13"/>
        </w:numPr>
        <w:ind w:left="-851" w:hanging="425"/>
        <w:rPr>
          <w:rFonts w:ascii="Switzer" w:hAnsi="Switzer"/>
          <w:szCs w:val="20"/>
        </w:rPr>
      </w:pPr>
      <w:r w:rsidRPr="00F72149">
        <w:rPr>
          <w:rFonts w:ascii="Switzer" w:hAnsi="Switzer"/>
          <w:szCs w:val="20"/>
        </w:rPr>
        <w:t>Menses zijn</w:t>
      </w:r>
    </w:p>
    <w:p w14:paraId="5B6EA533" w14:textId="77777777" w:rsidR="00B70C52" w:rsidRPr="00E86FB0" w:rsidRDefault="00B70C52" w:rsidP="00F72149">
      <w:pPr>
        <w:pStyle w:val="Lijstalinea"/>
        <w:numPr>
          <w:ilvl w:val="0"/>
          <w:numId w:val="76"/>
        </w:numPr>
        <w:spacing w:line="240" w:lineRule="auto"/>
        <w:ind w:left="0" w:hanging="426"/>
        <w:contextualSpacing w:val="0"/>
        <w:rPr>
          <w:rFonts w:ascii="Switzer" w:eastAsia="Times New Roman" w:hAnsi="Switzer"/>
          <w:szCs w:val="20"/>
        </w:rPr>
      </w:pPr>
      <w:r w:rsidRPr="00E86FB0">
        <w:rPr>
          <w:rFonts w:ascii="Switzer" w:eastAsia="Times New Roman" w:hAnsi="Switzer"/>
          <w:szCs w:val="20"/>
        </w:rPr>
        <w:t>Regelmatig na 2</w:t>
      </w:r>
      <w:r w:rsidRPr="00E86FB0">
        <w:rPr>
          <w:rFonts w:ascii="Switzer" w:eastAsia="Times New Roman" w:hAnsi="Switzer"/>
          <w:szCs w:val="20"/>
          <w:vertAlign w:val="superscript"/>
        </w:rPr>
        <w:t>e</w:t>
      </w:r>
      <w:r w:rsidRPr="00E86FB0">
        <w:rPr>
          <w:rFonts w:ascii="Switzer" w:eastAsia="Times New Roman" w:hAnsi="Switzer"/>
          <w:szCs w:val="20"/>
        </w:rPr>
        <w:t xml:space="preserve"> jaar menses en indruk normale hoeveelheid bloedverlies</w:t>
      </w:r>
    </w:p>
    <w:p w14:paraId="3EC46BEC" w14:textId="77777777" w:rsidR="00B70C52" w:rsidRPr="00E86FB0" w:rsidRDefault="00B70C52" w:rsidP="00F72149">
      <w:pPr>
        <w:pStyle w:val="Lijstalinea"/>
        <w:numPr>
          <w:ilvl w:val="0"/>
          <w:numId w:val="76"/>
        </w:numPr>
        <w:spacing w:line="240" w:lineRule="auto"/>
        <w:ind w:left="0" w:hanging="426"/>
        <w:contextualSpacing w:val="0"/>
        <w:rPr>
          <w:rFonts w:ascii="Switzer" w:eastAsia="Times New Roman" w:hAnsi="Switzer"/>
          <w:szCs w:val="20"/>
        </w:rPr>
      </w:pPr>
      <w:r w:rsidRPr="00E86FB0">
        <w:rPr>
          <w:rFonts w:ascii="Switzer" w:eastAsia="Times New Roman" w:hAnsi="Switzer"/>
          <w:szCs w:val="20"/>
        </w:rPr>
        <w:t>Onregelmatig zelfs na 2</w:t>
      </w:r>
      <w:r w:rsidRPr="00E86FB0">
        <w:rPr>
          <w:rFonts w:ascii="Switzer" w:eastAsia="Times New Roman" w:hAnsi="Switzer"/>
          <w:szCs w:val="20"/>
          <w:vertAlign w:val="superscript"/>
        </w:rPr>
        <w:t>e</w:t>
      </w:r>
      <w:r w:rsidRPr="00E86FB0">
        <w:rPr>
          <w:rFonts w:ascii="Switzer" w:eastAsia="Times New Roman" w:hAnsi="Switzer"/>
          <w:szCs w:val="20"/>
        </w:rPr>
        <w:t xml:space="preserve"> jaar menses</w:t>
      </w:r>
    </w:p>
    <w:p w14:paraId="106D00C6" w14:textId="77777777" w:rsidR="00B70C52" w:rsidRPr="00E86FB0" w:rsidRDefault="00B70C52" w:rsidP="00F72149">
      <w:pPr>
        <w:pStyle w:val="Lijstalinea"/>
        <w:numPr>
          <w:ilvl w:val="0"/>
          <w:numId w:val="76"/>
        </w:numPr>
        <w:spacing w:line="240" w:lineRule="auto"/>
        <w:ind w:left="0" w:hanging="426"/>
        <w:contextualSpacing w:val="0"/>
        <w:rPr>
          <w:rFonts w:ascii="Switzer" w:eastAsia="Times New Roman" w:hAnsi="Switzer"/>
          <w:szCs w:val="20"/>
        </w:rPr>
      </w:pPr>
      <w:r w:rsidRPr="00E86FB0">
        <w:rPr>
          <w:rFonts w:ascii="Switzer" w:eastAsia="Times New Roman" w:hAnsi="Switzer"/>
          <w:szCs w:val="20"/>
        </w:rPr>
        <w:t>Indruk opvallend veel bloedverlies</w:t>
      </w:r>
    </w:p>
    <w:p w14:paraId="40C35CB5" w14:textId="77777777" w:rsidR="00B70C52" w:rsidRPr="00E86FB0" w:rsidRDefault="00B70C52" w:rsidP="00B70C52">
      <w:pPr>
        <w:rPr>
          <w:rFonts w:ascii="Switzer" w:hAnsi="Switzer"/>
          <w:szCs w:val="20"/>
        </w:rPr>
      </w:pPr>
    </w:p>
    <w:p w14:paraId="21C86F1C" w14:textId="77777777" w:rsidR="00B70C52" w:rsidRPr="00F72149" w:rsidRDefault="00B70C52" w:rsidP="00F72149">
      <w:pPr>
        <w:pStyle w:val="Lijstalinea"/>
        <w:numPr>
          <w:ilvl w:val="1"/>
          <w:numId w:val="13"/>
        </w:numPr>
        <w:ind w:left="-851" w:hanging="425"/>
        <w:rPr>
          <w:rFonts w:ascii="Switzer" w:hAnsi="Switzer"/>
          <w:szCs w:val="20"/>
        </w:rPr>
      </w:pPr>
      <w:r w:rsidRPr="00F72149">
        <w:rPr>
          <w:rFonts w:ascii="Switzer" w:hAnsi="Switzer"/>
          <w:szCs w:val="20"/>
        </w:rPr>
        <w:t>Plasklachten</w:t>
      </w:r>
    </w:p>
    <w:p w14:paraId="215B5978" w14:textId="77777777" w:rsidR="00B70C52" w:rsidRPr="00E86FB0" w:rsidRDefault="00B70C52" w:rsidP="00F72149">
      <w:pPr>
        <w:pStyle w:val="Lijstalinea"/>
        <w:numPr>
          <w:ilvl w:val="0"/>
          <w:numId w:val="77"/>
        </w:numPr>
        <w:spacing w:line="240" w:lineRule="auto"/>
        <w:ind w:left="0" w:hanging="426"/>
        <w:contextualSpacing w:val="0"/>
        <w:rPr>
          <w:rFonts w:ascii="Switzer" w:eastAsia="Times New Roman" w:hAnsi="Switzer"/>
          <w:szCs w:val="20"/>
        </w:rPr>
      </w:pPr>
      <w:r w:rsidRPr="00E86FB0">
        <w:rPr>
          <w:rFonts w:ascii="Switzer" w:eastAsia="Times New Roman" w:hAnsi="Switzer"/>
          <w:szCs w:val="20"/>
        </w:rPr>
        <w:t>Zijn niet aanwezig</w:t>
      </w:r>
    </w:p>
    <w:p w14:paraId="48841155" w14:textId="77777777" w:rsidR="00B70C52" w:rsidRPr="00E86FB0" w:rsidRDefault="00B70C52" w:rsidP="00F72149">
      <w:pPr>
        <w:pStyle w:val="Lijstalinea"/>
        <w:numPr>
          <w:ilvl w:val="0"/>
          <w:numId w:val="77"/>
        </w:numPr>
        <w:spacing w:line="240" w:lineRule="auto"/>
        <w:ind w:left="0" w:hanging="426"/>
        <w:contextualSpacing w:val="0"/>
        <w:rPr>
          <w:rFonts w:ascii="Switzer" w:eastAsia="Times New Roman" w:hAnsi="Switzer"/>
          <w:szCs w:val="20"/>
        </w:rPr>
      </w:pPr>
      <w:r w:rsidRPr="00E86FB0">
        <w:rPr>
          <w:rFonts w:ascii="Switzer" w:eastAsia="Times New Roman" w:hAnsi="Switzer"/>
          <w:szCs w:val="20"/>
        </w:rPr>
        <w:t>Vaak gevoel van onvolledige lediging of moeilijk uitstellen/ophouden</w:t>
      </w:r>
    </w:p>
    <w:p w14:paraId="0D99C153" w14:textId="77777777" w:rsidR="00B70C52" w:rsidRPr="00E86FB0" w:rsidRDefault="00B70C52" w:rsidP="00F72149">
      <w:pPr>
        <w:pStyle w:val="Lijstalinea"/>
        <w:numPr>
          <w:ilvl w:val="0"/>
          <w:numId w:val="77"/>
        </w:numPr>
        <w:spacing w:line="240" w:lineRule="auto"/>
        <w:ind w:left="0" w:hanging="426"/>
        <w:contextualSpacing w:val="0"/>
        <w:rPr>
          <w:rFonts w:ascii="Switzer" w:eastAsia="Times New Roman" w:hAnsi="Switzer"/>
          <w:szCs w:val="20"/>
        </w:rPr>
      </w:pPr>
      <w:r w:rsidRPr="00E86FB0">
        <w:rPr>
          <w:rFonts w:ascii="Switzer" w:eastAsia="Times New Roman" w:hAnsi="Switzer"/>
          <w:szCs w:val="20"/>
        </w:rPr>
        <w:t>Vaak last/pijn tijdens of na plassen.</w:t>
      </w:r>
    </w:p>
    <w:p w14:paraId="5E9A3FA7" w14:textId="77777777" w:rsidR="00B70C52" w:rsidRPr="00E86FB0" w:rsidRDefault="00B70C52" w:rsidP="00B70C52">
      <w:pPr>
        <w:rPr>
          <w:rFonts w:ascii="Switzer" w:hAnsi="Switzer"/>
          <w:szCs w:val="20"/>
        </w:rPr>
      </w:pPr>
    </w:p>
    <w:p w14:paraId="5E88D3D7" w14:textId="77777777" w:rsidR="00B70C52" w:rsidRPr="00F72149" w:rsidRDefault="00B70C52" w:rsidP="00F72149">
      <w:pPr>
        <w:pStyle w:val="Lijstalinea"/>
        <w:numPr>
          <w:ilvl w:val="1"/>
          <w:numId w:val="13"/>
        </w:numPr>
        <w:ind w:left="-851" w:hanging="425"/>
        <w:rPr>
          <w:rFonts w:ascii="Switzer" w:hAnsi="Switzer"/>
          <w:szCs w:val="20"/>
        </w:rPr>
      </w:pPr>
      <w:r w:rsidRPr="00F72149">
        <w:rPr>
          <w:rFonts w:ascii="Switzer" w:hAnsi="Switzer"/>
          <w:szCs w:val="20"/>
        </w:rPr>
        <w:t>Familiaal voorkomen van endometriose?</w:t>
      </w:r>
    </w:p>
    <w:p w14:paraId="4233C7B5" w14:textId="77777777" w:rsidR="00B70C52" w:rsidRPr="00E86FB0" w:rsidRDefault="00B70C52" w:rsidP="00F72149">
      <w:pPr>
        <w:pStyle w:val="Lijstalinea"/>
        <w:numPr>
          <w:ilvl w:val="0"/>
          <w:numId w:val="78"/>
        </w:numPr>
        <w:spacing w:line="240" w:lineRule="auto"/>
        <w:ind w:left="0" w:hanging="426"/>
        <w:contextualSpacing w:val="0"/>
        <w:rPr>
          <w:rFonts w:ascii="Switzer" w:eastAsia="Times New Roman" w:hAnsi="Switzer"/>
          <w:szCs w:val="20"/>
        </w:rPr>
      </w:pPr>
      <w:r w:rsidRPr="00E86FB0">
        <w:rPr>
          <w:rFonts w:ascii="Switzer" w:eastAsia="Times New Roman" w:hAnsi="Switzer"/>
          <w:szCs w:val="20"/>
        </w:rPr>
        <w:t>Ja</w:t>
      </w:r>
    </w:p>
    <w:p w14:paraId="5781341C" w14:textId="77777777" w:rsidR="00B70C52" w:rsidRPr="00E86FB0" w:rsidRDefault="00B70C52" w:rsidP="00F72149">
      <w:pPr>
        <w:pStyle w:val="Lijstalinea"/>
        <w:numPr>
          <w:ilvl w:val="0"/>
          <w:numId w:val="78"/>
        </w:numPr>
        <w:spacing w:line="240" w:lineRule="auto"/>
        <w:ind w:left="0" w:hanging="426"/>
        <w:contextualSpacing w:val="0"/>
        <w:rPr>
          <w:rFonts w:ascii="Switzer" w:eastAsia="Times New Roman" w:hAnsi="Switzer"/>
          <w:szCs w:val="20"/>
        </w:rPr>
      </w:pPr>
      <w:r w:rsidRPr="00E86FB0">
        <w:rPr>
          <w:rFonts w:ascii="Switzer" w:eastAsia="Times New Roman" w:hAnsi="Switzer"/>
          <w:szCs w:val="20"/>
        </w:rPr>
        <w:t>Neen</w:t>
      </w:r>
    </w:p>
    <w:p w14:paraId="12B8E958" w14:textId="77777777" w:rsidR="00B70C52" w:rsidRPr="00E86FB0" w:rsidRDefault="00B70C52" w:rsidP="00B70C52">
      <w:pPr>
        <w:spacing w:line="480" w:lineRule="auto"/>
        <w:rPr>
          <w:rFonts w:ascii="Switzer" w:eastAsia="Times New Roman" w:hAnsi="Switzer" w:cs="Tahoma"/>
          <w:szCs w:val="20"/>
          <w:lang w:eastAsia="nl-NL"/>
        </w:rPr>
      </w:pPr>
    </w:p>
    <w:p w14:paraId="5ADCA045" w14:textId="77777777" w:rsidR="00B70C52" w:rsidRPr="00E86FB0" w:rsidRDefault="00B70C52" w:rsidP="00F72149">
      <w:pPr>
        <w:spacing w:line="480" w:lineRule="auto"/>
        <w:ind w:hanging="1701"/>
        <w:rPr>
          <w:rFonts w:ascii="Switzer" w:eastAsia="Times New Roman" w:hAnsi="Switzer" w:cs="Tahoma"/>
          <w:szCs w:val="20"/>
          <w:lang w:eastAsia="nl-NL"/>
        </w:rPr>
      </w:pPr>
      <w:r w:rsidRPr="00E86FB0">
        <w:rPr>
          <w:rFonts w:ascii="Switzer" w:eastAsia="Times New Roman" w:hAnsi="Switzer" w:cs="Tahoma"/>
          <w:szCs w:val="20"/>
          <w:lang w:eastAsia="nl-NL"/>
        </w:rPr>
        <w:t>Dank voor het invullen van de vragenlijst</w:t>
      </w:r>
      <w:r>
        <w:rPr>
          <w:rFonts w:ascii="Switzer" w:eastAsia="Times New Roman" w:hAnsi="Switzer" w:cs="Tahoma"/>
          <w:szCs w:val="20"/>
          <w:lang w:eastAsia="nl-NL"/>
        </w:rPr>
        <w:t>.</w:t>
      </w:r>
    </w:p>
    <w:p w14:paraId="5CFD65F5" w14:textId="77777777" w:rsidR="00B70C52" w:rsidRPr="00E86FB0" w:rsidRDefault="00B70C52" w:rsidP="00F72149">
      <w:pPr>
        <w:spacing w:line="360" w:lineRule="auto"/>
        <w:ind w:hanging="1701"/>
        <w:rPr>
          <w:rFonts w:ascii="Switzer" w:eastAsia="Times New Roman" w:hAnsi="Switzer" w:cs="Tahoma"/>
          <w:szCs w:val="20"/>
          <w:lang w:eastAsia="nl-NL"/>
        </w:rPr>
      </w:pPr>
      <w:r w:rsidRPr="00E86FB0">
        <w:rPr>
          <w:rFonts w:ascii="Switzer" w:eastAsia="Times New Roman" w:hAnsi="Switzer" w:cs="Tahoma"/>
          <w:szCs w:val="20"/>
          <w:lang w:eastAsia="nl-NL"/>
        </w:rPr>
        <w:t>Dr. Tania Claeys</w:t>
      </w:r>
    </w:p>
    <w:p w14:paraId="003D619E" w14:textId="29DAA857" w:rsidR="00B70C52" w:rsidRPr="00E86FB0" w:rsidRDefault="00B70C52" w:rsidP="00F72149">
      <w:pPr>
        <w:spacing w:line="360" w:lineRule="auto"/>
        <w:ind w:hanging="1701"/>
        <w:rPr>
          <w:rFonts w:ascii="Switzer" w:eastAsia="Times New Roman" w:hAnsi="Switzer" w:cs="Tahoma"/>
          <w:i/>
          <w:sz w:val="16"/>
          <w:szCs w:val="16"/>
          <w:lang w:eastAsia="nl-NL"/>
        </w:rPr>
      </w:pPr>
      <w:r w:rsidRPr="00E86FB0">
        <w:rPr>
          <w:rFonts w:ascii="Switzer" w:eastAsia="Times New Roman" w:hAnsi="Switzer" w:cs="Tahoma"/>
          <w:i/>
          <w:sz w:val="16"/>
          <w:szCs w:val="16"/>
          <w:lang w:eastAsia="nl-NL"/>
        </w:rPr>
        <w:t>Kinderarts</w:t>
      </w:r>
    </w:p>
    <w:p w14:paraId="4DD6964E" w14:textId="33847805" w:rsidR="00B70C52" w:rsidRPr="00E86FB0" w:rsidRDefault="00B70C52" w:rsidP="00F72149">
      <w:pPr>
        <w:spacing w:line="360" w:lineRule="auto"/>
        <w:ind w:hanging="1701"/>
        <w:rPr>
          <w:rFonts w:ascii="Switzer" w:eastAsia="Times New Roman" w:hAnsi="Switzer" w:cs="Tahoma"/>
          <w:i/>
          <w:sz w:val="16"/>
          <w:szCs w:val="16"/>
          <w:lang w:eastAsia="nl-NL"/>
        </w:rPr>
      </w:pPr>
      <w:r w:rsidRPr="00E86FB0">
        <w:rPr>
          <w:rFonts w:ascii="Switzer" w:eastAsia="Times New Roman" w:hAnsi="Switzer" w:cs="Tahoma"/>
          <w:i/>
          <w:sz w:val="16"/>
          <w:szCs w:val="16"/>
          <w:lang w:eastAsia="nl-NL"/>
        </w:rPr>
        <w:t>Kindermaag- en darmziektes</w:t>
      </w:r>
    </w:p>
    <w:p w14:paraId="2F4C29DB" w14:textId="1EDE0E53" w:rsidR="009941BB" w:rsidRPr="00E46ECA" w:rsidRDefault="00B70C52" w:rsidP="00F72149">
      <w:pPr>
        <w:spacing w:line="360" w:lineRule="auto"/>
        <w:ind w:hanging="1701"/>
      </w:pPr>
      <w:r w:rsidRPr="00E86FB0">
        <w:rPr>
          <w:rFonts w:ascii="Switzer" w:eastAsia="Times New Roman" w:hAnsi="Switzer" w:cs="Tahoma"/>
          <w:i/>
          <w:sz w:val="16"/>
          <w:szCs w:val="16"/>
          <w:lang w:eastAsia="nl-NL"/>
        </w:rPr>
        <w:t>Voedingsproblemen bij kinderen</w:t>
      </w:r>
      <w:bookmarkEnd w:id="0"/>
      <w:bookmarkEnd w:id="1"/>
      <w:bookmarkEnd w:id="2"/>
    </w:p>
    <w:p w14:paraId="17EE8DA1" w14:textId="77777777" w:rsidR="009941BB" w:rsidRDefault="009941BB" w:rsidP="00C27158">
      <w:pPr>
        <w:pStyle w:val="AZSJBodyTekst"/>
        <w:rPr>
          <w:noProof/>
        </w:rPr>
      </w:pPr>
    </w:p>
    <w:p w14:paraId="35BC0F83" w14:textId="77777777" w:rsidR="00FA1164" w:rsidRDefault="00FA1164" w:rsidP="00C27158">
      <w:pPr>
        <w:pStyle w:val="AZSJBodyTekst"/>
        <w:rPr>
          <w:noProof/>
        </w:rPr>
      </w:pPr>
    </w:p>
    <w:p w14:paraId="00B21B53" w14:textId="682C5C1B" w:rsidR="00B6019C" w:rsidRPr="00B70C52" w:rsidRDefault="00F6683C" w:rsidP="00C27158">
      <w:pPr>
        <w:pStyle w:val="AZSJBodyTekst"/>
        <w:rPr>
          <w:rFonts w:ascii="Switzer Semibold" w:hAnsi="Switzer Semibold"/>
          <w:vanish/>
        </w:rPr>
        <w:sectPr w:rsidR="00B6019C" w:rsidRPr="00B70C52" w:rsidSect="00270CD7">
          <w:footerReference w:type="default" r:id="rId12"/>
          <w:headerReference w:type="first" r:id="rId13"/>
          <w:footerReference w:type="first" r:id="rId14"/>
          <w:pgSz w:w="11906" w:h="16838"/>
          <w:pgMar w:top="851" w:right="851" w:bottom="851" w:left="2977" w:header="425" w:footer="425" w:gutter="0"/>
          <w:cols w:space="708"/>
          <w:titlePg/>
          <w:docGrid w:linePitch="360"/>
        </w:sectPr>
      </w:pPr>
      <w:r w:rsidRPr="00F6683C">
        <w:rPr>
          <w:rStyle w:val="AZSJSemiBold"/>
          <w:vanish/>
          <w:highlight w:val="yellow"/>
        </w:rPr>
        <w:t xml:space="preserve">De volgende regel NIET </w:t>
      </w:r>
      <w:r w:rsidR="000F28A9" w:rsidRPr="00F6683C">
        <w:rPr>
          <w:rStyle w:val="AZSJSemiBold"/>
          <w:vanish/>
          <w:highlight w:val="yellow"/>
        </w:rPr>
        <w:t>verwijder</w:t>
      </w:r>
      <w:r w:rsidR="00B70C52">
        <w:rPr>
          <w:rStyle w:val="AZSJSemiBold"/>
          <w:vanish/>
        </w:rPr>
        <w:t>en</w:t>
      </w:r>
    </w:p>
    <w:p w14:paraId="1DE3A67B" w14:textId="77777777" w:rsidR="009C3C6C" w:rsidRDefault="009C3C6C" w:rsidP="00B70C52">
      <w:pPr>
        <w:pStyle w:val="AZSJBodyTekst"/>
      </w:pPr>
    </w:p>
    <w:sectPr w:rsidR="009C3C6C" w:rsidSect="00B6019C">
      <w:headerReference w:type="default" r:id="rId15"/>
      <w:footerReference w:type="default" r:id="rId16"/>
      <w:headerReference w:type="first" r:id="rId17"/>
      <w:footerReference w:type="first" r:id="rId18"/>
      <w:pgSz w:w="11906" w:h="16838"/>
      <w:pgMar w:top="851" w:right="851" w:bottom="851" w:left="851" w:header="425"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083669" w14:textId="77777777" w:rsidR="006F212D" w:rsidRDefault="006F212D">
      <w:pPr>
        <w:spacing w:line="240" w:lineRule="auto"/>
      </w:pPr>
      <w:r>
        <w:separator/>
      </w:r>
    </w:p>
  </w:endnote>
  <w:endnote w:type="continuationSeparator" w:id="0">
    <w:p w14:paraId="60BABCFF" w14:textId="77777777" w:rsidR="006F212D" w:rsidRDefault="006F21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witzer Medium">
    <w:panose1 w:val="00000000000000000000"/>
    <w:charset w:val="00"/>
    <w:family w:val="modern"/>
    <w:notTrueType/>
    <w:pitch w:val="variable"/>
    <w:sig w:usb0="80000007" w:usb1="1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Switzer">
    <w:panose1 w:val="00000000000000000000"/>
    <w:charset w:val="00"/>
    <w:family w:val="modern"/>
    <w:notTrueType/>
    <w:pitch w:val="variable"/>
    <w:sig w:usb0="80000007" w:usb1="10000000"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o Hew">
    <w:altName w:val="Calibri"/>
    <w:charset w:val="00"/>
    <w:family w:val="auto"/>
    <w:pitch w:val="variable"/>
    <w:sig w:usb0="A000002F" w:usb1="500160FB" w:usb2="00000010" w:usb3="00000000" w:csb0="00000093"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witzer Semibold">
    <w:panose1 w:val="00000000000000000000"/>
    <w:charset w:val="00"/>
    <w:family w:val="modern"/>
    <w:notTrueType/>
    <w:pitch w:val="variable"/>
    <w:sig w:usb0="80000007" w:usb1="10000000" w:usb2="00000000" w:usb3="00000000" w:csb0="00000093" w:csb1="00000000"/>
  </w:font>
  <w:font w:name="Switzer Light">
    <w:panose1 w:val="00000000000000000000"/>
    <w:charset w:val="00"/>
    <w:family w:val="modern"/>
    <w:notTrueType/>
    <w:pitch w:val="variable"/>
    <w:sig w:usb0="80000007" w:usb1="10000000" w:usb2="00000000" w:usb3="00000000" w:csb0="0000009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396266" w14:textId="77777777" w:rsidR="00A612DE" w:rsidRPr="00A612DE" w:rsidRDefault="00A612DE" w:rsidP="00C27158">
    <w:pPr>
      <w:pStyle w:val="Voettekst"/>
      <w:jc w:val="right"/>
      <w:rPr>
        <w:szCs w:val="20"/>
      </w:rPr>
    </w:pPr>
  </w:p>
  <w:p w14:paraId="6A80A48B" w14:textId="77777777" w:rsidR="00A612DE" w:rsidRPr="00A612DE" w:rsidRDefault="00A612DE" w:rsidP="00C27158">
    <w:pPr>
      <w:pStyle w:val="Voettekst"/>
      <w:jc w:val="right"/>
      <w:rPr>
        <w:sz w:val="22"/>
      </w:rPr>
    </w:pPr>
  </w:p>
  <w:p w14:paraId="64354FE5" w14:textId="77777777" w:rsidR="00A612DE" w:rsidRPr="00A612DE" w:rsidRDefault="00A612DE" w:rsidP="00C27158">
    <w:pPr>
      <w:pStyle w:val="Voettekst"/>
      <w:jc w:val="right"/>
      <w:rPr>
        <w:sz w:val="22"/>
      </w:rPr>
    </w:pPr>
  </w:p>
  <w:p w14:paraId="6C46F781" w14:textId="77777777" w:rsidR="00C27158" w:rsidRPr="00A612DE" w:rsidRDefault="00A612DE" w:rsidP="00C27158">
    <w:pPr>
      <w:pStyle w:val="Voettekst"/>
      <w:jc w:val="right"/>
      <w:rPr>
        <w:sz w:val="22"/>
      </w:rPr>
    </w:pPr>
    <w:r w:rsidRPr="00A612DE">
      <w:rPr>
        <w:noProof/>
        <w:sz w:val="22"/>
      </w:rPr>
      <mc:AlternateContent>
        <mc:Choice Requires="wps">
          <w:drawing>
            <wp:anchor distT="0" distB="0" distL="114300" distR="114300" simplePos="0" relativeHeight="251651071" behindDoc="1" locked="0" layoutInCell="1" allowOverlap="1" wp14:anchorId="0F3C60A5" wp14:editId="1A5455E3">
              <wp:simplePos x="0" y="0"/>
              <wp:positionH relativeFrom="page">
                <wp:posOffset>6207125</wp:posOffset>
              </wp:positionH>
              <wp:positionV relativeFrom="page">
                <wp:posOffset>10153650</wp:posOffset>
              </wp:positionV>
              <wp:extent cx="1353820" cy="539750"/>
              <wp:effectExtent l="0" t="0" r="0" b="0"/>
              <wp:wrapNone/>
              <wp:docPr id="391107163"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3820" cy="539750"/>
                      </a:xfrm>
                      <a:prstGeom prst="rect">
                        <a:avLst/>
                      </a:prstGeom>
                      <a:noFill/>
                      <a:ln w="6350">
                        <a:noFill/>
                      </a:ln>
                    </wps:spPr>
                    <wps:txbx>
                      <w:txbxContent>
                        <w:p w14:paraId="60ABCF7C" w14:textId="77777777" w:rsidR="00C27158" w:rsidRPr="008B308F" w:rsidRDefault="00C27158" w:rsidP="00C27158">
                          <w:pPr>
                            <w:jc w:val="right"/>
                            <w:rPr>
                              <w:rFonts w:ascii="Switzer" w:hAnsi="Switzer"/>
                              <w:b/>
                              <w:bCs/>
                              <w:color w:val="0047BB" w:themeColor="text2"/>
                              <w:sz w:val="18"/>
                              <w:szCs w:val="20"/>
                            </w:rPr>
                          </w:pPr>
                          <w:r>
                            <w:rPr>
                              <w:rFonts w:ascii="Switzer" w:hAnsi="Switzer"/>
                              <w:b/>
                              <w:bCs/>
                              <w:color w:val="0047BB" w:themeColor="text2"/>
                              <w:sz w:val="18"/>
                              <w:szCs w:val="20"/>
                            </w:rPr>
                            <w:fldChar w:fldCharType="begin"/>
                          </w:r>
                          <w:r>
                            <w:rPr>
                              <w:rFonts w:ascii="Switzer" w:hAnsi="Switzer"/>
                              <w:b/>
                              <w:bCs/>
                              <w:color w:val="0047BB" w:themeColor="text2"/>
                              <w:sz w:val="18"/>
                              <w:szCs w:val="20"/>
                            </w:rPr>
                            <w:instrText xml:space="preserve"> PAGE  \* Arabic  \* MERGEFORMAT </w:instrText>
                          </w:r>
                          <w:r>
                            <w:rPr>
                              <w:rFonts w:ascii="Switzer" w:hAnsi="Switzer"/>
                              <w:b/>
                              <w:bCs/>
                              <w:color w:val="0047BB" w:themeColor="text2"/>
                              <w:sz w:val="18"/>
                              <w:szCs w:val="20"/>
                            </w:rPr>
                            <w:fldChar w:fldCharType="separate"/>
                          </w:r>
                          <w:r>
                            <w:rPr>
                              <w:rFonts w:ascii="Switzer" w:hAnsi="Switzer"/>
                              <w:b/>
                              <w:bCs/>
                              <w:noProof/>
                              <w:color w:val="0047BB" w:themeColor="text2"/>
                              <w:sz w:val="18"/>
                              <w:szCs w:val="20"/>
                            </w:rPr>
                            <w:t>3</w:t>
                          </w:r>
                          <w:r>
                            <w:rPr>
                              <w:rFonts w:ascii="Switzer" w:hAnsi="Switzer"/>
                              <w:b/>
                              <w:bCs/>
                              <w:color w:val="0047BB" w:themeColor="text2"/>
                              <w:sz w:val="18"/>
                              <w:szCs w:val="20"/>
                            </w:rPr>
                            <w:fldChar w:fldCharType="end"/>
                          </w:r>
                        </w:p>
                      </w:txbxContent>
                    </wps:txbx>
                    <wps:bodyPr rot="0" spcFirstLastPara="0" vertOverflow="overflow" horzOverflow="overflow" vert="horz" wrap="square" lIns="0" tIns="0" rIns="594000" bIns="288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3C60A5" id="_x0000_t202" coordsize="21600,21600" o:spt="202" path="m,l,21600r21600,l21600,xe">
              <v:stroke joinstyle="miter"/>
              <v:path gradientshapeok="t" o:connecttype="rect"/>
            </v:shapetype>
            <v:shape id="Tekstvak 3" o:spid="_x0000_s1028" type="#_x0000_t202" style="position:absolute;left:0;text-align:left;margin-left:488.75pt;margin-top:799.5pt;width:106.6pt;height:42.5pt;z-index:-25166540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" filled="f" stroked="f" strokeweight=".5pt">
              <v:textbox inset="0,0,16.5mm,8mm">
                <w:txbxContent>
                  <w:p w14:paraId="60ABCF7C" w14:textId="77777777" w:rsidR="00C27158" w:rsidRPr="008B308F" w:rsidRDefault="00C27158" w:rsidP="00C27158">
                    <w:pPr>
                      <w:jc w:val="right"/>
                      <w:rPr>
                        <w:rFonts w:ascii="Switzer" w:hAnsi="Switzer"/>
                        <w:b/>
                        <w:bCs/>
                        <w:color w:val="0047BB" w:themeColor="text2"/>
                        <w:sz w:val="18"/>
                        <w:szCs w:val="20"/>
                      </w:rPr>
                    </w:pPr>
                    <w:r>
                      <w:rPr>
                        <w:rFonts w:ascii="Switzer" w:hAnsi="Switzer"/>
                        <w:b/>
                        <w:bCs/>
                        <w:color w:val="0047BB" w:themeColor="text2"/>
                        <w:sz w:val="18"/>
                        <w:szCs w:val="20"/>
                      </w:rPr>
                      <w:fldChar w:fldCharType="begin"/>
                    </w:r>
                    <w:r>
                      <w:rPr>
                        <w:rFonts w:ascii="Switzer" w:hAnsi="Switzer"/>
                        <w:b/>
                        <w:bCs/>
                        <w:color w:val="0047BB" w:themeColor="text2"/>
                        <w:sz w:val="18"/>
                        <w:szCs w:val="20"/>
                      </w:rPr>
                      <w:instrText xml:space="preserve"> PAGE  \* Arabic  \* MERGEFORMAT </w:instrText>
                    </w:r>
                    <w:r>
                      <w:rPr>
                        <w:rFonts w:ascii="Switzer" w:hAnsi="Switzer"/>
                        <w:b/>
                        <w:bCs/>
                        <w:color w:val="0047BB" w:themeColor="text2"/>
                        <w:sz w:val="18"/>
                        <w:szCs w:val="20"/>
                      </w:rPr>
                      <w:fldChar w:fldCharType="separate"/>
                    </w:r>
                    <w:r>
                      <w:rPr>
                        <w:rFonts w:ascii="Switzer" w:hAnsi="Switzer"/>
                        <w:b/>
                        <w:bCs/>
                        <w:noProof/>
                        <w:color w:val="0047BB" w:themeColor="text2"/>
                        <w:sz w:val="18"/>
                        <w:szCs w:val="20"/>
                      </w:rPr>
                      <w:t>3</w:t>
                    </w:r>
                    <w:r>
                      <w:rPr>
                        <w:rFonts w:ascii="Switzer" w:hAnsi="Switzer"/>
                        <w:b/>
                        <w:bCs/>
                        <w:color w:val="0047BB" w:themeColor="text2"/>
                        <w:sz w:val="18"/>
                        <w:szCs w:val="20"/>
                      </w:rPr>
                      <w:fldChar w:fldCharType="end"/>
                    </w:r>
                  </w:p>
                </w:txbxContent>
              </v:textbox>
              <w10:wrap anchorx="page" anchory="page"/>
            </v:shape>
          </w:pict>
        </mc:Fallback>
      </mc:AlternateContent>
    </w:r>
    <w:r w:rsidR="007F62E3" w:rsidRPr="00A612DE">
      <w:rPr>
        <w:noProof/>
        <w:sz w:val="22"/>
      </w:rPr>
      <mc:AlternateContent>
        <mc:Choice Requires="wps">
          <w:drawing>
            <wp:anchor distT="0" distB="0" distL="114300" distR="114300" simplePos="0" relativeHeight="251666432" behindDoc="0" locked="0" layoutInCell="1" allowOverlap="1" wp14:anchorId="306FA4EE" wp14:editId="46171288">
              <wp:simplePos x="0" y="0"/>
              <wp:positionH relativeFrom="page">
                <wp:posOffset>0</wp:posOffset>
              </wp:positionH>
              <wp:positionV relativeFrom="page">
                <wp:align>bottom</wp:align>
              </wp:positionV>
              <wp:extent cx="5936400" cy="705600"/>
              <wp:effectExtent l="0" t="0" r="7620" b="0"/>
              <wp:wrapNone/>
              <wp:docPr id="363092865" name="Tekstvak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36400" cy="705600"/>
                      </a:xfrm>
                      <a:prstGeom prst="rect">
                        <a:avLst/>
                      </a:prstGeom>
                      <a:noFill/>
                      <a:ln w="6350">
                        <a:noFill/>
                      </a:ln>
                    </wps:spPr>
                    <wps:txbx>
                      <w:txbxContent>
                        <w:p w14:paraId="4F5E765F" w14:textId="0F3A4FDE" w:rsidR="00C27158" w:rsidRPr="00821470" w:rsidRDefault="0043699C" w:rsidP="00821470">
                          <w:pPr>
                            <w:pStyle w:val="AZSJFooterDocument"/>
                          </w:pPr>
                          <w:fldSimple w:instr=" STYLEREF  AZSJ_Form_Titel  \* MERGEFORMAT ">
                            <w:r w:rsidR="00944287">
                              <w:rPr>
                                <w:noProof/>
                              </w:rPr>
                              <w:t>Vragenlijst buikpijnklachten</w:t>
                            </w:r>
                          </w:fldSimple>
                          <w:r w:rsidR="00BF76EE" w:rsidRPr="00821470">
                            <w:t xml:space="preserve"> – versie </w:t>
                          </w:r>
                          <w:r w:rsidR="003654FF">
                            <w:fldChar w:fldCharType="begin"/>
                          </w:r>
                          <w:r w:rsidR="003654FF">
                            <w:instrText xml:space="preserve"> STYLEREF  AZSJ_Versienummer  \* MERGEFORMAT </w:instrText>
                          </w:r>
                          <w:r w:rsidR="003654FF">
                            <w:fldChar w:fldCharType="separate"/>
                          </w:r>
                          <w:r w:rsidR="00944287">
                            <w:rPr>
                              <w:b/>
                              <w:bCs/>
                              <w:noProof/>
                              <w:lang w:val="nl-NL"/>
                            </w:rPr>
                            <w:t>Fout! Geen tekst met de opgegeven stijl in het document.</w:t>
                          </w:r>
                          <w:r w:rsidR="003654FF">
                            <w:rPr>
                              <w:noProof/>
                            </w:rPr>
                            <w:fldChar w:fldCharType="end"/>
                          </w:r>
                          <w:r w:rsidR="00BF76EE" w:rsidRPr="00821470">
                            <w:t xml:space="preserve"> –</w:t>
                          </w:r>
                          <w:r w:rsidR="00821470" w:rsidRPr="00821470">
                            <w:t xml:space="preserve"> </w:t>
                          </w:r>
                          <w:r w:rsidR="00BF76EE" w:rsidRPr="00821470">
                            <w:fldChar w:fldCharType="begin"/>
                          </w:r>
                          <w:r w:rsidR="00BF76EE" w:rsidRPr="00821470">
                            <w:instrText xml:space="preserve"> DATE  \@ "d MMMM yyyy"  \* MERGEFORMAT </w:instrText>
                          </w:r>
                          <w:r w:rsidR="00BF76EE" w:rsidRPr="00821470">
                            <w:fldChar w:fldCharType="separate"/>
                          </w:r>
                          <w:r w:rsidR="00F5289E">
                            <w:rPr>
                              <w:noProof/>
                            </w:rPr>
                            <w:t>23 oktober 2024</w:t>
                          </w:r>
                          <w:r w:rsidR="00BF76EE" w:rsidRPr="00821470">
                            <w:fldChar w:fldCharType="end"/>
                          </w:r>
                          <w:r w:rsidR="00BF76EE" w:rsidRPr="00821470">
                            <w:t xml:space="preserve"> </w:t>
                          </w:r>
                        </w:p>
                        <w:p w14:paraId="75EFE7D6" w14:textId="77777777" w:rsidR="007F62E3" w:rsidRPr="00A612DE" w:rsidRDefault="007F62E3" w:rsidP="00A612DE">
                          <w:pPr>
                            <w:pStyle w:val="AZSJFooterDisclaimer"/>
                          </w:pPr>
                          <w:r w:rsidRPr="00A612DE">
                            <w:t>Een geprint document is enkel geldig indien de inhoud overeenstemt met de actuele, gevalideerde elektronische versie.</w:t>
                          </w:r>
                        </w:p>
                        <w:p w14:paraId="0F9DE7F8" w14:textId="77777777" w:rsidR="007F62E3" w:rsidRPr="00A612DE" w:rsidRDefault="007F62E3" w:rsidP="00A612DE">
                          <w:pPr>
                            <w:pStyle w:val="AZSJFooterDisclaimer"/>
                          </w:pPr>
                          <w:r w:rsidRPr="00A612DE">
                            <w:t>Raadpleeg daarom steeds de actuele versie op DINA &gt; EDOC.</w:t>
                          </w:r>
                        </w:p>
                      </w:txbxContent>
                    </wps:txbx>
                    <wps:bodyPr rot="0" spcFirstLastPara="0" vertOverflow="overflow" horzOverflow="overflow" vert="horz" wrap="square" lIns="540000" tIns="0" rIns="0" bIns="32040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06FA4EE" id="Tekstvak 5" o:spid="_x0000_s1029" type="#_x0000_t202" style="position:absolute;left:0;text-align:left;margin-left:0;margin-top:0;width:467.45pt;height:55.55pt;z-index:251666432;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" filled="f" stroked="f" strokeweight=".5pt">
              <v:textbox style="mso-fit-shape-to-text:t" inset="15mm,0,0,8.9mm">
                <w:txbxContent>
                  <w:p w14:paraId="4F5E765F" w14:textId="0F3A4FDE" w:rsidR="00C27158" w:rsidRPr="00821470" w:rsidRDefault="0043699C" w:rsidP="00821470">
                    <w:pPr>
                      <w:pStyle w:val="AZSJFooterDocument"/>
                    </w:pPr>
                    <w:fldSimple w:instr=" STYLEREF  AZSJ_Form_Titel  \* MERGEFORMAT ">
                      <w:r w:rsidR="00944287">
                        <w:rPr>
                          <w:noProof/>
                        </w:rPr>
                        <w:t>Vragenlijst buikpijnklachten</w:t>
                      </w:r>
                    </w:fldSimple>
                    <w:r w:rsidR="00BF76EE" w:rsidRPr="00821470">
                      <w:t xml:space="preserve"> – versie </w:t>
                    </w:r>
                    <w:r w:rsidR="003654FF">
                      <w:fldChar w:fldCharType="begin"/>
                    </w:r>
                    <w:r w:rsidR="003654FF">
                      <w:instrText xml:space="preserve"> STYLEREF  AZSJ_Versienummer  \* MERGEFORMAT </w:instrText>
                    </w:r>
                    <w:r w:rsidR="003654FF">
                      <w:fldChar w:fldCharType="separate"/>
                    </w:r>
                    <w:r w:rsidR="00944287">
                      <w:rPr>
                        <w:b/>
                        <w:bCs/>
                        <w:noProof/>
                        <w:lang w:val="nl-NL"/>
                      </w:rPr>
                      <w:t>Fout! Geen tekst met de opgegeven stijl in het document.</w:t>
                    </w:r>
                    <w:r w:rsidR="003654FF">
                      <w:rPr>
                        <w:noProof/>
                      </w:rPr>
                      <w:fldChar w:fldCharType="end"/>
                    </w:r>
                    <w:r w:rsidR="00BF76EE" w:rsidRPr="00821470">
                      <w:t xml:space="preserve"> –</w:t>
                    </w:r>
                    <w:r w:rsidR="00821470" w:rsidRPr="00821470">
                      <w:t xml:space="preserve"> </w:t>
                    </w:r>
                    <w:r w:rsidR="00BF76EE" w:rsidRPr="00821470">
                      <w:fldChar w:fldCharType="begin"/>
                    </w:r>
                    <w:r w:rsidR="00BF76EE" w:rsidRPr="00821470">
                      <w:instrText xml:space="preserve"> DATE  \@ "d MMMM yyyy"  \* MERGEFORMAT </w:instrText>
                    </w:r>
                    <w:r w:rsidR="00BF76EE" w:rsidRPr="00821470">
                      <w:fldChar w:fldCharType="separate"/>
                    </w:r>
                    <w:r w:rsidR="00F5289E">
                      <w:rPr>
                        <w:noProof/>
                      </w:rPr>
                      <w:t>23 oktober 2024</w:t>
                    </w:r>
                    <w:r w:rsidR="00BF76EE" w:rsidRPr="00821470">
                      <w:fldChar w:fldCharType="end"/>
                    </w:r>
                    <w:r w:rsidR="00BF76EE" w:rsidRPr="00821470">
                      <w:t xml:space="preserve"> </w:t>
                    </w:r>
                  </w:p>
                  <w:p w14:paraId="75EFE7D6" w14:textId="77777777" w:rsidR="007F62E3" w:rsidRPr="00A612DE" w:rsidRDefault="007F62E3" w:rsidP="00A612DE">
                    <w:pPr>
                      <w:pStyle w:val="AZSJFooterDisclaimer"/>
                    </w:pPr>
                    <w:r w:rsidRPr="00A612DE">
                      <w:t>Een geprint document is enkel geldig indien de inhoud overeenstemt met de actuele, gevalideerde elektronische versie.</w:t>
                    </w:r>
                  </w:p>
                  <w:p w14:paraId="0F9DE7F8" w14:textId="77777777" w:rsidR="007F62E3" w:rsidRPr="00A612DE" w:rsidRDefault="007F62E3" w:rsidP="00A612DE">
                    <w:pPr>
                      <w:pStyle w:val="AZSJFooterDisclaimer"/>
                    </w:pPr>
                    <w:r w:rsidRPr="00A612DE">
                      <w:t>Raadpleeg daarom steeds de actuele versie op DINA &gt; EDOC.</w:t>
                    </w:r>
                  </w:p>
                </w:txbxContent>
              </v:textbox>
              <w10:wrap anchorx="page" anchory="page"/>
            </v:shape>
          </w:pict>
        </mc:Fallback>
      </mc:AlternateContent>
    </w:r>
    <w:r w:rsidR="00C27158" w:rsidRPr="00A612DE">
      <w:rPr>
        <w:noProof/>
        <w:sz w:val="22"/>
      </w:rPr>
      <mc:AlternateContent>
        <mc:Choice Requires="wps">
          <w:drawing>
            <wp:anchor distT="0" distB="0" distL="114300" distR="114300" simplePos="0" relativeHeight="251662336" behindDoc="0" locked="0" layoutInCell="1" allowOverlap="1" wp14:anchorId="7E2EBD99" wp14:editId="622CA0BF">
              <wp:simplePos x="0" y="0"/>
              <wp:positionH relativeFrom="page">
                <wp:posOffset>6826250</wp:posOffset>
              </wp:positionH>
              <wp:positionV relativeFrom="page">
                <wp:posOffset>10226040</wp:posOffset>
              </wp:positionV>
              <wp:extent cx="190500" cy="190500"/>
              <wp:effectExtent l="0" t="0" r="19050" b="19050"/>
              <wp:wrapNone/>
              <wp:docPr id="1452586505" name="Vrije vorm: v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190500"/>
                      </a:xfrm>
                      <a:custGeom>
                        <a:avLst/>
                        <a:gdLst>
                          <a:gd name="connsiteX0" fmla="*/ 0 w 190800"/>
                          <a:gd name="connsiteY0" fmla="*/ 0 h 190800"/>
                          <a:gd name="connsiteX1" fmla="*/ 190800 w 190800"/>
                          <a:gd name="connsiteY1" fmla="*/ 0 h 190800"/>
                          <a:gd name="connsiteX2" fmla="*/ 190800 w 190800"/>
                          <a:gd name="connsiteY2" fmla="*/ 190800 h 190800"/>
                          <a:gd name="connsiteX3" fmla="*/ 0 w 190800"/>
                          <a:gd name="connsiteY3" fmla="*/ 190800 h 190800"/>
                          <a:gd name="connsiteX4" fmla="*/ 0 w 190800"/>
                          <a:gd name="connsiteY4" fmla="*/ 0 h 190800"/>
                          <a:gd name="connsiteX0" fmla="*/ 0 w 190800"/>
                          <a:gd name="connsiteY0" fmla="*/ 0 h 190800"/>
                          <a:gd name="connsiteX1" fmla="*/ 190800 w 190800"/>
                          <a:gd name="connsiteY1" fmla="*/ 0 h 190800"/>
                          <a:gd name="connsiteX2" fmla="*/ 190800 w 190800"/>
                          <a:gd name="connsiteY2" fmla="*/ 190800 h 190800"/>
                          <a:gd name="connsiteX3" fmla="*/ 0 w 190800"/>
                          <a:gd name="connsiteY3" fmla="*/ 190800 h 190800"/>
                          <a:gd name="connsiteX4" fmla="*/ 91440 w 190800"/>
                          <a:gd name="connsiteY4" fmla="*/ 91440 h 190800"/>
                          <a:gd name="connsiteX0" fmla="*/ 0 w 190800"/>
                          <a:gd name="connsiteY0" fmla="*/ 0 h 190800"/>
                          <a:gd name="connsiteX1" fmla="*/ 190800 w 190800"/>
                          <a:gd name="connsiteY1" fmla="*/ 0 h 190800"/>
                          <a:gd name="connsiteX2" fmla="*/ 190800 w 190800"/>
                          <a:gd name="connsiteY2" fmla="*/ 190800 h 190800"/>
                          <a:gd name="connsiteX3" fmla="*/ 0 w 190800"/>
                          <a:gd name="connsiteY3" fmla="*/ 190800 h 190800"/>
                          <a:gd name="connsiteX0" fmla="*/ 190800 w 190800"/>
                          <a:gd name="connsiteY0" fmla="*/ 0 h 190800"/>
                          <a:gd name="connsiteX1" fmla="*/ 190800 w 190800"/>
                          <a:gd name="connsiteY1" fmla="*/ 190800 h 190800"/>
                          <a:gd name="connsiteX2" fmla="*/ 0 w 190800"/>
                          <a:gd name="connsiteY2" fmla="*/ 190800 h 190800"/>
                        </a:gdLst>
                        <a:ahLst/>
                        <a:cxnLst>
                          <a:cxn ang="0">
                            <a:pos x="connsiteX0" y="connsiteY0"/>
                          </a:cxn>
                          <a:cxn ang="0">
                            <a:pos x="connsiteX1" y="connsiteY1"/>
                          </a:cxn>
                          <a:cxn ang="0">
                            <a:pos x="connsiteX2" y="connsiteY2"/>
                          </a:cxn>
                        </a:cxnLst>
                        <a:rect l="l" t="t" r="r" b="b"/>
                        <a:pathLst>
                          <a:path w="190800" h="190800">
                            <a:moveTo>
                              <a:pt x="190800" y="0"/>
                            </a:moveTo>
                            <a:lnTo>
                              <a:pt x="190800" y="190800"/>
                            </a:lnTo>
                            <a:lnTo>
                              <a:pt x="0" y="190800"/>
                            </a:lnTo>
                          </a:path>
                        </a:pathLst>
                      </a:cu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2F8BA3" id="Vrije vorm: vorm 4" o:spid="_x0000_s1026" style="position:absolute;margin-left:537.5pt;margin-top:805.2pt;width:15pt;height:1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190800,19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" path="m190800,r,190800l,190800e" filled="f" strokecolor="#0047bb [3215]" strokeweight="1pt">
              <v:stroke joinstyle="miter"/>
              <v:path arrowok="t" o:connecttype="custom" o:connectlocs="190500,0;190500,190500;0,190500" o:connectangles="0,0,0"/>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B2886A" w14:textId="77777777" w:rsidR="007F379B" w:rsidRDefault="00A97AAE" w:rsidP="00C27158">
    <w:pPr>
      <w:pStyle w:val="Voettekst"/>
      <w:jc w:val="right"/>
    </w:pPr>
    <w:r>
      <w:rPr>
        <w:noProof/>
      </w:rPr>
      <w:drawing>
        <wp:anchor distT="0" distB="0" distL="114300" distR="114300" simplePos="0" relativeHeight="251667456" behindDoc="0" locked="0" layoutInCell="1" allowOverlap="1" wp14:anchorId="0129E07F" wp14:editId="3E962BDF">
          <wp:simplePos x="0" y="0"/>
          <wp:positionH relativeFrom="page">
            <wp:posOffset>266700</wp:posOffset>
          </wp:positionH>
          <wp:positionV relativeFrom="page">
            <wp:posOffset>8178800</wp:posOffset>
          </wp:positionV>
          <wp:extent cx="1349375" cy="2239010"/>
          <wp:effectExtent l="0" t="0" r="3175" b="8890"/>
          <wp:wrapNone/>
          <wp:docPr id="836792058"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003990" name="Graphic 1777003990"/>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349375" cy="223901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0288" behindDoc="0" locked="0" layoutInCell="1" allowOverlap="1" wp14:anchorId="221DEBA6" wp14:editId="70E5F1E1">
              <wp:simplePos x="0" y="0"/>
              <wp:positionH relativeFrom="page">
                <wp:posOffset>1889125</wp:posOffset>
              </wp:positionH>
              <wp:positionV relativeFrom="page">
                <wp:posOffset>9342120</wp:posOffset>
              </wp:positionV>
              <wp:extent cx="5396230" cy="1350000"/>
              <wp:effectExtent l="0" t="0" r="13970" b="0"/>
              <wp:wrapNone/>
              <wp:docPr id="76850518" name="Tekstvak 1"/>
              <wp:cNvGraphicFramePr/>
              <a:graphic xmlns:a="http://schemas.openxmlformats.org/drawingml/2006/main">
                <a:graphicData uri="http://schemas.microsoft.com/office/word/2010/wordprocessingShape">
                  <wps:wsp>
                    <wps:cNvSpPr txBox="1"/>
                    <wps:spPr>
                      <a:xfrm>
                        <a:off x="0" y="0"/>
                        <a:ext cx="5396230" cy="1350000"/>
                      </a:xfrm>
                      <a:prstGeom prst="rect">
                        <a:avLst/>
                      </a:prstGeom>
                      <a:noFill/>
                      <a:ln w="6350">
                        <a:noFill/>
                      </a:ln>
                    </wps:spPr>
                    <wps:txbx>
                      <w:txbxContent>
                        <w:p w14:paraId="122BDF5F" w14:textId="77777777" w:rsidR="00BF76EE" w:rsidRPr="00942F45" w:rsidRDefault="00BF76EE" w:rsidP="005953F3">
                          <w:pPr>
                            <w:pStyle w:val="AZSJAdresFooterSemiBold"/>
                          </w:pPr>
                          <w:r w:rsidRPr="00B92C91">
                            <w:t>AZ Sint-Jan Brugge AV</w:t>
                          </w:r>
                          <w:r w:rsidR="005953F3">
                            <w:t xml:space="preserve"> – </w:t>
                          </w:r>
                          <w:r w:rsidRPr="00942F45">
                            <w:t xml:space="preserve">Campus Sint-Jan </w:t>
                          </w:r>
                        </w:p>
                        <w:p w14:paraId="3824ED72" w14:textId="77777777" w:rsidR="00BF76EE" w:rsidRPr="00755855" w:rsidRDefault="00BF76EE" w:rsidP="005953F3">
                          <w:pPr>
                            <w:pStyle w:val="AZSJAdresFooterLight"/>
                          </w:pPr>
                          <w:proofErr w:type="spellStart"/>
                          <w:r w:rsidRPr="00755855">
                            <w:t>Ruddershove</w:t>
                          </w:r>
                          <w:proofErr w:type="spellEnd"/>
                          <w:r w:rsidRPr="00755855">
                            <w:t xml:space="preserve"> 10, 8000 Brugg</w:t>
                          </w:r>
                          <w:r>
                            <w:t>e, 0</w:t>
                          </w:r>
                          <w:r w:rsidRPr="00755855">
                            <w:t>50 45 21 11</w:t>
                          </w:r>
                          <w:r w:rsidR="005953F3">
                            <w:t xml:space="preserve"> – </w:t>
                          </w:r>
                          <w:hyperlink r:id="rId3" w:history="1">
                            <w:r w:rsidRPr="00755855">
                              <w:t>info@azsintjan.be</w:t>
                            </w:r>
                          </w:hyperlink>
                          <w:r w:rsidRPr="00755855">
                            <w:t xml:space="preserve"> – </w:t>
                          </w:r>
                          <w:r w:rsidRPr="00755855">
                            <w:rPr>
                              <w:rStyle w:val="AZSJSemiBold"/>
                            </w:rPr>
                            <w:t>www.azsintjan.be</w:t>
                          </w:r>
                        </w:p>
                      </w:txbxContent>
                    </wps:txbx>
                    <wps:bodyPr rot="0" spcFirstLastPara="0" vertOverflow="overflow" horzOverflow="overflow" vert="horz" wrap="square" lIns="0" tIns="0" rIns="0" bIns="2268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1DEBA6" id="_x0000_t202" coordsize="21600,21600" o:spt="202" path="m,l,21600r21600,l21600,xe">
              <v:stroke joinstyle="miter"/>
              <v:path gradientshapeok="t" o:connecttype="rect"/>
            </v:shapetype>
            <v:shape id="_x0000_s1030" type="#_x0000_t202" style="position:absolute;left:0;text-align:left;margin-left:148.75pt;margin-top:735.6pt;width:424.9pt;height:106.3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" filled="f" stroked="f" strokeweight=".5pt">
              <v:textbox inset="0,0,0,6.3mm">
                <w:txbxContent>
                  <w:p w14:paraId="122BDF5F" w14:textId="77777777" w:rsidR="00BF76EE" w:rsidRPr="00942F45" w:rsidRDefault="00BF76EE" w:rsidP="005953F3">
                    <w:pPr>
                      <w:pStyle w:val="AZSJAdresFooterSemiBold"/>
                    </w:pPr>
                    <w:r w:rsidRPr="00B92C91">
                      <w:t>AZ Sint-Jan Brugge AV</w:t>
                    </w:r>
                    <w:r w:rsidR="005953F3">
                      <w:t xml:space="preserve"> – </w:t>
                    </w:r>
                    <w:r w:rsidRPr="00942F45">
                      <w:t xml:space="preserve">Campus Sint-Jan </w:t>
                    </w:r>
                  </w:p>
                  <w:p w14:paraId="3824ED72" w14:textId="77777777" w:rsidR="00BF76EE" w:rsidRPr="00755855" w:rsidRDefault="00BF76EE" w:rsidP="005953F3">
                    <w:pPr>
                      <w:pStyle w:val="AZSJAdresFooterLight"/>
                    </w:pPr>
                    <w:proofErr w:type="spellStart"/>
                    <w:r w:rsidRPr="00755855">
                      <w:t>Ruddershove</w:t>
                    </w:r>
                    <w:proofErr w:type="spellEnd"/>
                    <w:r w:rsidRPr="00755855">
                      <w:t xml:space="preserve"> 10, 8000 Brugg</w:t>
                    </w:r>
                    <w:r>
                      <w:t>e, 0</w:t>
                    </w:r>
                    <w:r w:rsidRPr="00755855">
                      <w:t>50 45 21 11</w:t>
                    </w:r>
                    <w:r w:rsidR="005953F3">
                      <w:t xml:space="preserve"> – </w:t>
                    </w:r>
                    <w:hyperlink r:id="rId4" w:history="1">
                      <w:r w:rsidRPr="00755855">
                        <w:t>info@azsintjan.be</w:t>
                      </w:r>
                    </w:hyperlink>
                    <w:r w:rsidRPr="00755855">
                      <w:t xml:space="preserve"> – </w:t>
                    </w:r>
                    <w:r w:rsidRPr="00755855">
                      <w:rPr>
                        <w:rStyle w:val="AZSJSemiBold"/>
                      </w:rPr>
                      <w:t>www.azsintjan.be</w:t>
                    </w:r>
                  </w:p>
                </w:txbxContent>
              </v:textbox>
              <w10:wrap anchorx="page" anchory="page"/>
            </v:shape>
          </w:pict>
        </mc:Fallback>
      </mc:AlternateContent>
    </w:r>
  </w:p>
  <w:p w14:paraId="342828C5" w14:textId="77777777" w:rsidR="007F379B" w:rsidRDefault="007F379B" w:rsidP="00C27158">
    <w:pPr>
      <w:pStyle w:val="Voettekst"/>
      <w:jc w:val="right"/>
    </w:pPr>
  </w:p>
  <w:p w14:paraId="03B0D461" w14:textId="77777777" w:rsidR="007F379B" w:rsidRDefault="007F379B" w:rsidP="00C27158">
    <w:pPr>
      <w:pStyle w:val="Voettekst"/>
      <w:jc w:val="right"/>
    </w:pPr>
  </w:p>
  <w:p w14:paraId="31D0334E" w14:textId="77777777" w:rsidR="00C27158" w:rsidRDefault="00C27158" w:rsidP="00C27158">
    <w:pPr>
      <w:pStyle w:val="Voettekst"/>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4C2E21" w14:textId="77777777" w:rsidR="00B6019C" w:rsidRPr="00A612DE" w:rsidRDefault="00B6019C" w:rsidP="00C27158">
    <w:pPr>
      <w:pStyle w:val="Voettekst"/>
      <w:jc w:val="right"/>
      <w:rPr>
        <w:szCs w:val="20"/>
      </w:rPr>
    </w:pPr>
  </w:p>
  <w:p w14:paraId="3E925A0A" w14:textId="77777777" w:rsidR="00B6019C" w:rsidRPr="00A612DE" w:rsidRDefault="00B6019C" w:rsidP="00C27158">
    <w:pPr>
      <w:pStyle w:val="Voettekst"/>
      <w:jc w:val="right"/>
      <w:rPr>
        <w:sz w:val="22"/>
      </w:rPr>
    </w:pPr>
  </w:p>
  <w:p w14:paraId="0F95185D" w14:textId="77777777" w:rsidR="00B6019C" w:rsidRPr="00A612DE" w:rsidRDefault="00B6019C" w:rsidP="00C27158">
    <w:pPr>
      <w:pStyle w:val="Voettekst"/>
      <w:jc w:val="right"/>
      <w:rPr>
        <w:sz w:val="22"/>
      </w:rPr>
    </w:pPr>
  </w:p>
  <w:p w14:paraId="65D45C62" w14:textId="77777777" w:rsidR="00B6019C" w:rsidRPr="00A612DE" w:rsidRDefault="00B6019C" w:rsidP="00C27158">
    <w:pPr>
      <w:pStyle w:val="Voettekst"/>
      <w:jc w:val="right"/>
      <w:rPr>
        <w:sz w:val="22"/>
      </w:rPr>
    </w:pPr>
    <w:r w:rsidRPr="00A612DE">
      <w:rPr>
        <w:noProof/>
        <w:sz w:val="22"/>
      </w:rPr>
      <mc:AlternateContent>
        <mc:Choice Requires="wps">
          <w:drawing>
            <wp:anchor distT="0" distB="0" distL="114300" distR="114300" simplePos="0" relativeHeight="251683840" behindDoc="1" locked="0" layoutInCell="1" allowOverlap="1" wp14:anchorId="407D35E1" wp14:editId="1E88DD5F">
              <wp:simplePos x="0" y="0"/>
              <wp:positionH relativeFrom="page">
                <wp:posOffset>6207125</wp:posOffset>
              </wp:positionH>
              <wp:positionV relativeFrom="page">
                <wp:posOffset>10153650</wp:posOffset>
              </wp:positionV>
              <wp:extent cx="1353820" cy="539750"/>
              <wp:effectExtent l="0" t="0" r="0" b="0"/>
              <wp:wrapNone/>
              <wp:docPr id="541379977"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3820" cy="539750"/>
                      </a:xfrm>
                      <a:prstGeom prst="rect">
                        <a:avLst/>
                      </a:prstGeom>
                      <a:noFill/>
                      <a:ln w="6350">
                        <a:noFill/>
                      </a:ln>
                    </wps:spPr>
                    <wps:txbx>
                      <w:txbxContent>
                        <w:p w14:paraId="0DA4829D" w14:textId="77777777" w:rsidR="00B6019C" w:rsidRPr="008B308F" w:rsidRDefault="00B6019C" w:rsidP="00C27158">
                          <w:pPr>
                            <w:jc w:val="right"/>
                            <w:rPr>
                              <w:rFonts w:ascii="Switzer" w:hAnsi="Switzer"/>
                              <w:b/>
                              <w:bCs/>
                              <w:color w:val="0047BB" w:themeColor="text2"/>
                              <w:sz w:val="18"/>
                              <w:szCs w:val="20"/>
                            </w:rPr>
                          </w:pPr>
                          <w:r>
                            <w:rPr>
                              <w:rFonts w:ascii="Switzer" w:hAnsi="Switzer"/>
                              <w:b/>
                              <w:bCs/>
                              <w:color w:val="0047BB" w:themeColor="text2"/>
                              <w:sz w:val="18"/>
                              <w:szCs w:val="20"/>
                            </w:rPr>
                            <w:fldChar w:fldCharType="begin"/>
                          </w:r>
                          <w:r>
                            <w:rPr>
                              <w:rFonts w:ascii="Switzer" w:hAnsi="Switzer"/>
                              <w:b/>
                              <w:bCs/>
                              <w:color w:val="0047BB" w:themeColor="text2"/>
                              <w:sz w:val="18"/>
                              <w:szCs w:val="20"/>
                            </w:rPr>
                            <w:instrText xml:space="preserve"> PAGE  \* Arabic  \* MERGEFORMAT </w:instrText>
                          </w:r>
                          <w:r>
                            <w:rPr>
                              <w:rFonts w:ascii="Switzer" w:hAnsi="Switzer"/>
                              <w:b/>
                              <w:bCs/>
                              <w:color w:val="0047BB" w:themeColor="text2"/>
                              <w:sz w:val="18"/>
                              <w:szCs w:val="20"/>
                            </w:rPr>
                            <w:fldChar w:fldCharType="separate"/>
                          </w:r>
                          <w:r>
                            <w:rPr>
                              <w:rFonts w:ascii="Switzer" w:hAnsi="Switzer"/>
                              <w:b/>
                              <w:bCs/>
                              <w:noProof/>
                              <w:color w:val="0047BB" w:themeColor="text2"/>
                              <w:sz w:val="18"/>
                              <w:szCs w:val="20"/>
                            </w:rPr>
                            <w:t>3</w:t>
                          </w:r>
                          <w:r>
                            <w:rPr>
                              <w:rFonts w:ascii="Switzer" w:hAnsi="Switzer"/>
                              <w:b/>
                              <w:bCs/>
                              <w:color w:val="0047BB" w:themeColor="text2"/>
                              <w:sz w:val="18"/>
                              <w:szCs w:val="20"/>
                            </w:rPr>
                            <w:fldChar w:fldCharType="end"/>
                          </w:r>
                        </w:p>
                      </w:txbxContent>
                    </wps:txbx>
                    <wps:bodyPr rot="0" spcFirstLastPara="0" vertOverflow="overflow" horzOverflow="overflow" vert="horz" wrap="square" lIns="0" tIns="0" rIns="594000" bIns="288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7D35E1" id="_x0000_t202" coordsize="21600,21600" o:spt="202" path="m,l,21600r21600,l21600,xe">
              <v:stroke joinstyle="miter"/>
              <v:path gradientshapeok="t" o:connecttype="rect"/>
            </v:shapetype>
            <v:shape id="_x0000_s1031" type="#_x0000_t202" style="position:absolute;left:0;text-align:left;margin-left:488.75pt;margin-top:799.5pt;width:106.6pt;height:42.5pt;z-index:-251632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" filled="f" stroked="f" strokeweight=".5pt">
              <v:textbox inset="0,0,16.5mm,8mm">
                <w:txbxContent>
                  <w:p w14:paraId="0DA4829D" w14:textId="77777777" w:rsidR="00B6019C" w:rsidRPr="008B308F" w:rsidRDefault="00B6019C" w:rsidP="00C27158">
                    <w:pPr>
                      <w:jc w:val="right"/>
                      <w:rPr>
                        <w:rFonts w:ascii="Switzer" w:hAnsi="Switzer"/>
                        <w:b/>
                        <w:bCs/>
                        <w:color w:val="0047BB" w:themeColor="text2"/>
                        <w:sz w:val="18"/>
                        <w:szCs w:val="20"/>
                      </w:rPr>
                    </w:pPr>
                    <w:r>
                      <w:rPr>
                        <w:rFonts w:ascii="Switzer" w:hAnsi="Switzer"/>
                        <w:b/>
                        <w:bCs/>
                        <w:color w:val="0047BB" w:themeColor="text2"/>
                        <w:sz w:val="18"/>
                        <w:szCs w:val="20"/>
                      </w:rPr>
                      <w:fldChar w:fldCharType="begin"/>
                    </w:r>
                    <w:r>
                      <w:rPr>
                        <w:rFonts w:ascii="Switzer" w:hAnsi="Switzer"/>
                        <w:b/>
                        <w:bCs/>
                        <w:color w:val="0047BB" w:themeColor="text2"/>
                        <w:sz w:val="18"/>
                        <w:szCs w:val="20"/>
                      </w:rPr>
                      <w:instrText xml:space="preserve"> PAGE  \* Arabic  \* MERGEFORMAT </w:instrText>
                    </w:r>
                    <w:r>
                      <w:rPr>
                        <w:rFonts w:ascii="Switzer" w:hAnsi="Switzer"/>
                        <w:b/>
                        <w:bCs/>
                        <w:color w:val="0047BB" w:themeColor="text2"/>
                        <w:sz w:val="18"/>
                        <w:szCs w:val="20"/>
                      </w:rPr>
                      <w:fldChar w:fldCharType="separate"/>
                    </w:r>
                    <w:r>
                      <w:rPr>
                        <w:rFonts w:ascii="Switzer" w:hAnsi="Switzer"/>
                        <w:b/>
                        <w:bCs/>
                        <w:noProof/>
                        <w:color w:val="0047BB" w:themeColor="text2"/>
                        <w:sz w:val="18"/>
                        <w:szCs w:val="20"/>
                      </w:rPr>
                      <w:t>3</w:t>
                    </w:r>
                    <w:r>
                      <w:rPr>
                        <w:rFonts w:ascii="Switzer" w:hAnsi="Switzer"/>
                        <w:b/>
                        <w:bCs/>
                        <w:color w:val="0047BB" w:themeColor="text2"/>
                        <w:sz w:val="18"/>
                        <w:szCs w:val="20"/>
                      </w:rPr>
                      <w:fldChar w:fldCharType="end"/>
                    </w:r>
                  </w:p>
                </w:txbxContent>
              </v:textbox>
              <w10:wrap anchorx="page" anchory="page"/>
            </v:shape>
          </w:pict>
        </mc:Fallback>
      </mc:AlternateContent>
    </w:r>
    <w:r w:rsidRPr="00A612DE">
      <w:rPr>
        <w:noProof/>
        <w:sz w:val="22"/>
      </w:rPr>
      <mc:AlternateContent>
        <mc:Choice Requires="wps">
          <w:drawing>
            <wp:anchor distT="0" distB="0" distL="114300" distR="114300" simplePos="0" relativeHeight="251685888" behindDoc="0" locked="0" layoutInCell="1" allowOverlap="1" wp14:anchorId="03A136D2" wp14:editId="5AC0B755">
              <wp:simplePos x="0" y="0"/>
              <wp:positionH relativeFrom="page">
                <wp:posOffset>0</wp:posOffset>
              </wp:positionH>
              <wp:positionV relativeFrom="page">
                <wp:align>bottom</wp:align>
              </wp:positionV>
              <wp:extent cx="5936400" cy="705600"/>
              <wp:effectExtent l="0" t="0" r="7620" b="0"/>
              <wp:wrapNone/>
              <wp:docPr id="964531547" name="Tekstvak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36400" cy="705600"/>
                      </a:xfrm>
                      <a:prstGeom prst="rect">
                        <a:avLst/>
                      </a:prstGeom>
                      <a:noFill/>
                      <a:ln w="6350">
                        <a:noFill/>
                      </a:ln>
                    </wps:spPr>
                    <wps:txbx>
                      <w:txbxContent>
                        <w:p w14:paraId="7FE718CF" w14:textId="2F8C44EF" w:rsidR="00B6019C" w:rsidRPr="00D63101" w:rsidRDefault="0043699C" w:rsidP="00D63101">
                          <w:pPr>
                            <w:pStyle w:val="AZSJFooterDocument"/>
                          </w:pPr>
                          <w:fldSimple w:instr=" STYLEREF  AZSJ_Form_Titel  \* MERGEFORMAT ">
                            <w:r w:rsidR="00B70C52">
                              <w:rPr>
                                <w:noProof/>
                              </w:rPr>
                              <w:t>Vragenlijst buikpijnklachten</w:t>
                            </w:r>
                          </w:fldSimple>
                          <w:r w:rsidR="00B6019C" w:rsidRPr="00D63101">
                            <w:t xml:space="preserve"> – versie</w:t>
                          </w:r>
                          <w:r w:rsidR="00D63101" w:rsidRPr="00D63101">
                            <w:t xml:space="preserve"> </w:t>
                          </w:r>
                          <w:r w:rsidR="00B6019C" w:rsidRPr="00D63101">
                            <w:fldChar w:fldCharType="begin"/>
                          </w:r>
                          <w:r w:rsidR="00B6019C" w:rsidRPr="00D63101">
                            <w:instrText xml:space="preserve"> DATE  \@ "d MMMM yyyy"  \* MERGEFORMAT </w:instrText>
                          </w:r>
                          <w:r w:rsidR="00B6019C" w:rsidRPr="00D63101">
                            <w:fldChar w:fldCharType="separate"/>
                          </w:r>
                          <w:r w:rsidR="00F5289E">
                            <w:rPr>
                              <w:noProof/>
                            </w:rPr>
                            <w:t>23 oktober 2024</w:t>
                          </w:r>
                          <w:r w:rsidR="00B6019C" w:rsidRPr="00D63101">
                            <w:fldChar w:fldCharType="end"/>
                          </w:r>
                          <w:r w:rsidR="00B6019C" w:rsidRPr="00D63101">
                            <w:t xml:space="preserve"> </w:t>
                          </w:r>
                        </w:p>
                        <w:p w14:paraId="5FAFC831" w14:textId="77777777" w:rsidR="00B6019C" w:rsidRPr="00A612DE" w:rsidRDefault="00B6019C" w:rsidP="00A612DE">
                          <w:pPr>
                            <w:pStyle w:val="AZSJFooterDisclaimer"/>
                          </w:pPr>
                          <w:r w:rsidRPr="00A612DE">
                            <w:t>Een geprint document is enkel geldig indien de inhoud overeenstemt met de actuele, gevalideerde elektronische versie.</w:t>
                          </w:r>
                        </w:p>
                        <w:p w14:paraId="759FD78A" w14:textId="77777777" w:rsidR="00B6019C" w:rsidRPr="00A612DE" w:rsidRDefault="00B6019C" w:rsidP="00A612DE">
                          <w:pPr>
                            <w:pStyle w:val="AZSJFooterDisclaimer"/>
                          </w:pPr>
                          <w:r w:rsidRPr="00A612DE">
                            <w:t>Raadpleeg daarom steeds de actuele versie op DINA &gt; EDOC.</w:t>
                          </w:r>
                        </w:p>
                      </w:txbxContent>
                    </wps:txbx>
                    <wps:bodyPr rot="0" spcFirstLastPara="0" vertOverflow="overflow" horzOverflow="overflow" vert="horz" wrap="square" lIns="540000" tIns="0" rIns="0" bIns="24480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3A136D2" id="_x0000_s1032" type="#_x0000_t202" style="position:absolute;left:0;text-align:left;margin-left:0;margin-top:0;width:467.45pt;height:55.55pt;z-index:25168588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" filled="f" stroked="f" strokeweight=".5pt">
              <v:textbox style="mso-fit-shape-to-text:t" inset="15mm,0,0,6.8mm">
                <w:txbxContent>
                  <w:p w14:paraId="7FE718CF" w14:textId="2F8C44EF" w:rsidR="00B6019C" w:rsidRPr="00D63101" w:rsidRDefault="0043699C" w:rsidP="00D63101">
                    <w:pPr>
                      <w:pStyle w:val="AZSJFooterDocument"/>
                    </w:pPr>
                    <w:fldSimple w:instr=" STYLEREF  AZSJ_Form_Titel  \* MERGEFORMAT ">
                      <w:r w:rsidR="00B70C52">
                        <w:rPr>
                          <w:noProof/>
                        </w:rPr>
                        <w:t>Vragenlijst buikpijnklachten</w:t>
                      </w:r>
                    </w:fldSimple>
                    <w:r w:rsidR="00B6019C" w:rsidRPr="00D63101">
                      <w:t xml:space="preserve"> – versie</w:t>
                    </w:r>
                    <w:r w:rsidR="00D63101" w:rsidRPr="00D63101">
                      <w:t xml:space="preserve"> </w:t>
                    </w:r>
                    <w:r w:rsidR="00B6019C" w:rsidRPr="00D63101">
                      <w:fldChar w:fldCharType="begin"/>
                    </w:r>
                    <w:r w:rsidR="00B6019C" w:rsidRPr="00D63101">
                      <w:instrText xml:space="preserve"> DATE  \@ "d MMMM yyyy"  \* MERGEFORMAT </w:instrText>
                    </w:r>
                    <w:r w:rsidR="00B6019C" w:rsidRPr="00D63101">
                      <w:fldChar w:fldCharType="separate"/>
                    </w:r>
                    <w:r w:rsidR="00F5289E">
                      <w:rPr>
                        <w:noProof/>
                      </w:rPr>
                      <w:t>23 oktober 2024</w:t>
                    </w:r>
                    <w:r w:rsidR="00B6019C" w:rsidRPr="00D63101">
                      <w:fldChar w:fldCharType="end"/>
                    </w:r>
                    <w:r w:rsidR="00B6019C" w:rsidRPr="00D63101">
                      <w:t xml:space="preserve"> </w:t>
                    </w:r>
                  </w:p>
                  <w:p w14:paraId="5FAFC831" w14:textId="77777777" w:rsidR="00B6019C" w:rsidRPr="00A612DE" w:rsidRDefault="00B6019C" w:rsidP="00A612DE">
                    <w:pPr>
                      <w:pStyle w:val="AZSJFooterDisclaimer"/>
                    </w:pPr>
                    <w:r w:rsidRPr="00A612DE">
                      <w:t>Een geprint document is enkel geldig indien de inhoud overeenstemt met de actuele, gevalideerde elektronische versie.</w:t>
                    </w:r>
                  </w:p>
                  <w:p w14:paraId="759FD78A" w14:textId="77777777" w:rsidR="00B6019C" w:rsidRPr="00A612DE" w:rsidRDefault="00B6019C" w:rsidP="00A612DE">
                    <w:pPr>
                      <w:pStyle w:val="AZSJFooterDisclaimer"/>
                    </w:pPr>
                    <w:r w:rsidRPr="00A612DE">
                      <w:t>Raadpleeg daarom steeds de actuele versie op DINA &gt; EDOC.</w:t>
                    </w:r>
                  </w:p>
                </w:txbxContent>
              </v:textbox>
              <w10:wrap anchorx="page" anchory="page"/>
            </v:shape>
          </w:pict>
        </mc:Fallback>
      </mc:AlternateContent>
    </w:r>
    <w:r w:rsidRPr="00A612DE">
      <w:rPr>
        <w:noProof/>
        <w:sz w:val="22"/>
      </w:rPr>
      <mc:AlternateContent>
        <mc:Choice Requires="wps">
          <w:drawing>
            <wp:anchor distT="0" distB="0" distL="114300" distR="114300" simplePos="0" relativeHeight="251684864" behindDoc="0" locked="0" layoutInCell="1" allowOverlap="1" wp14:anchorId="2E4615B1" wp14:editId="51BAEAA9">
              <wp:simplePos x="0" y="0"/>
              <wp:positionH relativeFrom="page">
                <wp:posOffset>6826250</wp:posOffset>
              </wp:positionH>
              <wp:positionV relativeFrom="page">
                <wp:posOffset>10226040</wp:posOffset>
              </wp:positionV>
              <wp:extent cx="190500" cy="190500"/>
              <wp:effectExtent l="0" t="0" r="19050" b="19050"/>
              <wp:wrapNone/>
              <wp:docPr id="1413381550" name="Vrije vorm: v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190500"/>
                      </a:xfrm>
                      <a:custGeom>
                        <a:avLst/>
                        <a:gdLst>
                          <a:gd name="connsiteX0" fmla="*/ 0 w 190800"/>
                          <a:gd name="connsiteY0" fmla="*/ 0 h 190800"/>
                          <a:gd name="connsiteX1" fmla="*/ 190800 w 190800"/>
                          <a:gd name="connsiteY1" fmla="*/ 0 h 190800"/>
                          <a:gd name="connsiteX2" fmla="*/ 190800 w 190800"/>
                          <a:gd name="connsiteY2" fmla="*/ 190800 h 190800"/>
                          <a:gd name="connsiteX3" fmla="*/ 0 w 190800"/>
                          <a:gd name="connsiteY3" fmla="*/ 190800 h 190800"/>
                          <a:gd name="connsiteX4" fmla="*/ 0 w 190800"/>
                          <a:gd name="connsiteY4" fmla="*/ 0 h 190800"/>
                          <a:gd name="connsiteX0" fmla="*/ 0 w 190800"/>
                          <a:gd name="connsiteY0" fmla="*/ 0 h 190800"/>
                          <a:gd name="connsiteX1" fmla="*/ 190800 w 190800"/>
                          <a:gd name="connsiteY1" fmla="*/ 0 h 190800"/>
                          <a:gd name="connsiteX2" fmla="*/ 190800 w 190800"/>
                          <a:gd name="connsiteY2" fmla="*/ 190800 h 190800"/>
                          <a:gd name="connsiteX3" fmla="*/ 0 w 190800"/>
                          <a:gd name="connsiteY3" fmla="*/ 190800 h 190800"/>
                          <a:gd name="connsiteX4" fmla="*/ 91440 w 190800"/>
                          <a:gd name="connsiteY4" fmla="*/ 91440 h 190800"/>
                          <a:gd name="connsiteX0" fmla="*/ 0 w 190800"/>
                          <a:gd name="connsiteY0" fmla="*/ 0 h 190800"/>
                          <a:gd name="connsiteX1" fmla="*/ 190800 w 190800"/>
                          <a:gd name="connsiteY1" fmla="*/ 0 h 190800"/>
                          <a:gd name="connsiteX2" fmla="*/ 190800 w 190800"/>
                          <a:gd name="connsiteY2" fmla="*/ 190800 h 190800"/>
                          <a:gd name="connsiteX3" fmla="*/ 0 w 190800"/>
                          <a:gd name="connsiteY3" fmla="*/ 190800 h 190800"/>
                          <a:gd name="connsiteX0" fmla="*/ 190800 w 190800"/>
                          <a:gd name="connsiteY0" fmla="*/ 0 h 190800"/>
                          <a:gd name="connsiteX1" fmla="*/ 190800 w 190800"/>
                          <a:gd name="connsiteY1" fmla="*/ 190800 h 190800"/>
                          <a:gd name="connsiteX2" fmla="*/ 0 w 190800"/>
                          <a:gd name="connsiteY2" fmla="*/ 190800 h 190800"/>
                        </a:gdLst>
                        <a:ahLst/>
                        <a:cxnLst>
                          <a:cxn ang="0">
                            <a:pos x="connsiteX0" y="connsiteY0"/>
                          </a:cxn>
                          <a:cxn ang="0">
                            <a:pos x="connsiteX1" y="connsiteY1"/>
                          </a:cxn>
                          <a:cxn ang="0">
                            <a:pos x="connsiteX2" y="connsiteY2"/>
                          </a:cxn>
                        </a:cxnLst>
                        <a:rect l="l" t="t" r="r" b="b"/>
                        <a:pathLst>
                          <a:path w="190800" h="190800">
                            <a:moveTo>
                              <a:pt x="190800" y="0"/>
                            </a:moveTo>
                            <a:lnTo>
                              <a:pt x="190800" y="190800"/>
                            </a:lnTo>
                            <a:lnTo>
                              <a:pt x="0" y="190800"/>
                            </a:lnTo>
                          </a:path>
                        </a:pathLst>
                      </a:cu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EAAD19" id="Vrije vorm: vorm 4" o:spid="_x0000_s1026" style="position:absolute;margin-left:537.5pt;margin-top:805.2pt;width:15pt;height:15pt;z-index:251684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190800,19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" path="m190800,r,190800l,190800e" filled="f" strokecolor="#0047bb [3215]" strokeweight="1pt">
              <v:stroke joinstyle="miter"/>
              <v:path arrowok="t" o:connecttype="custom" o:connectlocs="190500,0;190500,190500;0,190500" o:connectangles="0,0,0"/>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B76401" w14:textId="77777777" w:rsidR="00B6019C" w:rsidRDefault="00B6019C" w:rsidP="00C27158">
    <w:pPr>
      <w:pStyle w:val="Voettekst"/>
      <w:jc w:val="right"/>
    </w:pPr>
    <w:r>
      <w:rPr>
        <w:noProof/>
      </w:rPr>
      <w:drawing>
        <wp:anchor distT="0" distB="0" distL="114300" distR="114300" simplePos="0" relativeHeight="251678720" behindDoc="0" locked="0" layoutInCell="1" allowOverlap="1" wp14:anchorId="4AF66479" wp14:editId="69795663">
          <wp:simplePos x="0" y="0"/>
          <wp:positionH relativeFrom="page">
            <wp:posOffset>266700</wp:posOffset>
          </wp:positionH>
          <wp:positionV relativeFrom="page">
            <wp:posOffset>8178800</wp:posOffset>
          </wp:positionV>
          <wp:extent cx="1349375" cy="2239010"/>
          <wp:effectExtent l="0" t="0" r="3175" b="8890"/>
          <wp:wrapNone/>
          <wp:docPr id="1527113157"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003990" name="Graphic 1777003990"/>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349375" cy="223901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81792" behindDoc="1" locked="0" layoutInCell="1" allowOverlap="1" wp14:anchorId="6EF40B66" wp14:editId="2366366D">
              <wp:simplePos x="810986" y="9443357"/>
              <wp:positionH relativeFrom="page">
                <wp:posOffset>809262</wp:posOffset>
              </wp:positionH>
              <wp:positionV relativeFrom="page">
                <wp:align>bottom</wp:align>
              </wp:positionV>
              <wp:extent cx="5666400" cy="406800"/>
              <wp:effectExtent l="0" t="0" r="0" b="0"/>
              <wp:wrapNone/>
              <wp:docPr id="1661690260" name="Rechthoek 9"/>
              <wp:cNvGraphicFramePr/>
              <a:graphic xmlns:a="http://schemas.openxmlformats.org/drawingml/2006/main">
                <a:graphicData uri="http://schemas.microsoft.com/office/word/2010/wordprocessingShape">
                  <wps:wsp>
                    <wps:cNvSpPr/>
                    <wps:spPr>
                      <a:xfrm>
                        <a:off x="0" y="0"/>
                        <a:ext cx="5666400" cy="406800"/>
                      </a:xfrm>
                      <a:prstGeom prst="rect">
                        <a:avLst/>
                      </a:prstGeom>
                      <a:solidFill>
                        <a:schemeClr val="accent2">
                          <a:alpha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DDCD19" id="Rechthoek 9" o:spid="_x0000_s1026" style="position:absolute;margin-left:63.7pt;margin-top:0;width:446.15pt;height:32.05pt;z-index:-25163468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" fillcolor="#418fde [3205]" stroked="f" strokeweight="1pt">
              <v:fill opacity="32896f"/>
              <w10:wrap anchorx="page" anchory="page"/>
            </v:rect>
          </w:pict>
        </mc:Fallback>
      </mc:AlternateContent>
    </w:r>
    <w:r>
      <w:rPr>
        <w:noProof/>
      </w:rPr>
      <mc:AlternateContent>
        <mc:Choice Requires="wps">
          <w:drawing>
            <wp:anchor distT="0" distB="0" distL="114300" distR="114300" simplePos="0" relativeHeight="251677696" behindDoc="0" locked="0" layoutInCell="1" allowOverlap="1" wp14:anchorId="2342BC81" wp14:editId="52467096">
              <wp:simplePos x="0" y="0"/>
              <wp:positionH relativeFrom="page">
                <wp:posOffset>1889125</wp:posOffset>
              </wp:positionH>
              <wp:positionV relativeFrom="page">
                <wp:posOffset>9342120</wp:posOffset>
              </wp:positionV>
              <wp:extent cx="5396230" cy="1350000"/>
              <wp:effectExtent l="0" t="0" r="13970" b="0"/>
              <wp:wrapNone/>
              <wp:docPr id="1624688538" name="Tekstvak 1"/>
              <wp:cNvGraphicFramePr/>
              <a:graphic xmlns:a="http://schemas.openxmlformats.org/drawingml/2006/main">
                <a:graphicData uri="http://schemas.microsoft.com/office/word/2010/wordprocessingShape">
                  <wps:wsp>
                    <wps:cNvSpPr txBox="1"/>
                    <wps:spPr>
                      <a:xfrm>
                        <a:off x="0" y="0"/>
                        <a:ext cx="5396230" cy="1350000"/>
                      </a:xfrm>
                      <a:prstGeom prst="rect">
                        <a:avLst/>
                      </a:prstGeom>
                      <a:noFill/>
                      <a:ln w="6350">
                        <a:noFill/>
                      </a:ln>
                    </wps:spPr>
                    <wps:txbx>
                      <w:txbxContent>
                        <w:p w14:paraId="39ACEDDA" w14:textId="77777777" w:rsidR="00B6019C" w:rsidRPr="00942F45" w:rsidRDefault="00B6019C" w:rsidP="005953F3">
                          <w:pPr>
                            <w:pStyle w:val="AZSJAdresFooterSemiBold"/>
                          </w:pPr>
                          <w:r w:rsidRPr="00B92C91">
                            <w:t>AZ Sint-Jan Brugge AV</w:t>
                          </w:r>
                          <w:r>
                            <w:t xml:space="preserve"> – </w:t>
                          </w:r>
                          <w:r w:rsidRPr="00942F45">
                            <w:t xml:space="preserve">Campus Sint-Jan </w:t>
                          </w:r>
                        </w:p>
                        <w:p w14:paraId="3A2D95DE" w14:textId="77777777" w:rsidR="00B6019C" w:rsidRPr="00755855" w:rsidRDefault="00B6019C" w:rsidP="005953F3">
                          <w:pPr>
                            <w:pStyle w:val="AZSJAdresFooterLight"/>
                          </w:pPr>
                          <w:proofErr w:type="spellStart"/>
                          <w:r w:rsidRPr="00755855">
                            <w:t>Ruddershove</w:t>
                          </w:r>
                          <w:proofErr w:type="spellEnd"/>
                          <w:r w:rsidRPr="00755855">
                            <w:t xml:space="preserve"> 10, 8000 Brugg</w:t>
                          </w:r>
                          <w:r>
                            <w:t>e, 0</w:t>
                          </w:r>
                          <w:r w:rsidRPr="00755855">
                            <w:t>50 45 21 11</w:t>
                          </w:r>
                          <w:r>
                            <w:t xml:space="preserve"> – </w:t>
                          </w:r>
                          <w:hyperlink r:id="rId3" w:history="1">
                            <w:r w:rsidRPr="00755855">
                              <w:t>info@azsintjan.be</w:t>
                            </w:r>
                          </w:hyperlink>
                          <w:r w:rsidRPr="00755855">
                            <w:t xml:space="preserve"> – </w:t>
                          </w:r>
                          <w:r w:rsidRPr="00755855">
                            <w:rPr>
                              <w:rStyle w:val="AZSJSemiBold"/>
                            </w:rPr>
                            <w:t>www.azsintjan.be</w:t>
                          </w:r>
                        </w:p>
                      </w:txbxContent>
                    </wps:txbx>
                    <wps:bodyPr rot="0" spcFirstLastPara="0" vertOverflow="overflow" horzOverflow="overflow" vert="horz" wrap="square" lIns="0" tIns="0" rIns="0" bIns="2268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42BC81" id="_x0000_t202" coordsize="21600,21600" o:spt="202" path="m,l,21600r21600,l21600,xe">
              <v:stroke joinstyle="miter"/>
              <v:path gradientshapeok="t" o:connecttype="rect"/>
            </v:shapetype>
            <v:shape id="_x0000_s1033" type="#_x0000_t202" style="position:absolute;left:0;text-align:left;margin-left:148.75pt;margin-top:735.6pt;width:424.9pt;height:106.3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" filled="f" stroked="f" strokeweight=".5pt">
              <v:textbox inset="0,0,0,6.3mm">
                <w:txbxContent>
                  <w:p w14:paraId="39ACEDDA" w14:textId="77777777" w:rsidR="00B6019C" w:rsidRPr="00942F45" w:rsidRDefault="00B6019C" w:rsidP="005953F3">
                    <w:pPr>
                      <w:pStyle w:val="AZSJAdresFooterSemiBold"/>
                    </w:pPr>
                    <w:r w:rsidRPr="00B92C91">
                      <w:t>AZ Sint-Jan Brugge AV</w:t>
                    </w:r>
                    <w:r>
                      <w:t xml:space="preserve"> – </w:t>
                    </w:r>
                    <w:r w:rsidRPr="00942F45">
                      <w:t xml:space="preserve">Campus Sint-Jan </w:t>
                    </w:r>
                  </w:p>
                  <w:p w14:paraId="3A2D95DE" w14:textId="77777777" w:rsidR="00B6019C" w:rsidRPr="00755855" w:rsidRDefault="00B6019C" w:rsidP="005953F3">
                    <w:pPr>
                      <w:pStyle w:val="AZSJAdresFooterLight"/>
                    </w:pPr>
                    <w:proofErr w:type="spellStart"/>
                    <w:r w:rsidRPr="00755855">
                      <w:t>Ruddershove</w:t>
                    </w:r>
                    <w:proofErr w:type="spellEnd"/>
                    <w:r w:rsidRPr="00755855">
                      <w:t xml:space="preserve"> 10, 8000 Brugg</w:t>
                    </w:r>
                    <w:r>
                      <w:t>e, 0</w:t>
                    </w:r>
                    <w:r w:rsidRPr="00755855">
                      <w:t>50 45 21 11</w:t>
                    </w:r>
                    <w:r>
                      <w:t xml:space="preserve"> – </w:t>
                    </w:r>
                    <w:hyperlink r:id="rId4" w:history="1">
                      <w:r w:rsidRPr="00755855">
                        <w:t>info@azsintjan.be</w:t>
                      </w:r>
                    </w:hyperlink>
                    <w:r w:rsidRPr="00755855">
                      <w:t xml:space="preserve"> – </w:t>
                    </w:r>
                    <w:r w:rsidRPr="00755855">
                      <w:rPr>
                        <w:rStyle w:val="AZSJSemiBold"/>
                      </w:rPr>
                      <w:t>www.azsintjan.be</w:t>
                    </w:r>
                  </w:p>
                </w:txbxContent>
              </v:textbox>
              <w10:wrap anchorx="page" anchory="page"/>
            </v:shape>
          </w:pict>
        </mc:Fallback>
      </mc:AlternateContent>
    </w:r>
  </w:p>
  <w:p w14:paraId="5E84717F" w14:textId="77777777" w:rsidR="00B6019C" w:rsidRDefault="00B6019C" w:rsidP="00C27158">
    <w:pPr>
      <w:pStyle w:val="Voettekst"/>
      <w:jc w:val="right"/>
    </w:pPr>
  </w:p>
  <w:p w14:paraId="1A030E00" w14:textId="77777777" w:rsidR="00B6019C" w:rsidRDefault="00B6019C" w:rsidP="00C27158">
    <w:pPr>
      <w:pStyle w:val="Voettekst"/>
      <w:jc w:val="right"/>
    </w:pPr>
    <w:r>
      <w:rPr>
        <w:noProof/>
      </w:rPr>
      <mc:AlternateContent>
        <mc:Choice Requires="wps">
          <w:drawing>
            <wp:anchor distT="0" distB="0" distL="114300" distR="114300" simplePos="0" relativeHeight="251679744" behindDoc="0" locked="0" layoutInCell="1" allowOverlap="1" wp14:anchorId="735A0E85" wp14:editId="60EBF0F6">
              <wp:simplePos x="0" y="0"/>
              <wp:positionH relativeFrom="page">
                <wp:posOffset>269876</wp:posOffset>
              </wp:positionH>
              <wp:positionV relativeFrom="page">
                <wp:posOffset>10150929</wp:posOffset>
              </wp:positionV>
              <wp:extent cx="5667284" cy="539750"/>
              <wp:effectExtent l="0" t="0" r="0" b="0"/>
              <wp:wrapNone/>
              <wp:docPr id="1562148458" name="Rechthoek 9"/>
              <wp:cNvGraphicFramePr/>
              <a:graphic xmlns:a="http://schemas.openxmlformats.org/drawingml/2006/main">
                <a:graphicData uri="http://schemas.microsoft.com/office/word/2010/wordprocessingShape">
                  <wps:wsp>
                    <wps:cNvSpPr/>
                    <wps:spPr>
                      <a:xfrm>
                        <a:off x="0" y="0"/>
                        <a:ext cx="5667284" cy="539750"/>
                      </a:xfrm>
                      <a:prstGeom prst="rect">
                        <a:avLst/>
                      </a:prstGeom>
                      <a:solidFill>
                        <a:schemeClr val="accent5">
                          <a:alpha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E53654" id="Rechthoek 9" o:spid="_x0000_s1026" style="position:absolute;margin-left:21.25pt;margin-top:799.3pt;width:446.25pt;height:42.5pt;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" fillcolor="#ff8674 [3208]" stroked="f" strokeweight="1pt">
              <v:fill opacity="32896f"/>
              <w10:wrap anchorx="page" anchory="page"/>
            </v:rect>
          </w:pict>
        </mc:Fallback>
      </mc:AlternateContent>
    </w:r>
  </w:p>
  <w:p w14:paraId="023CC8F5" w14:textId="77777777" w:rsidR="00B6019C" w:rsidRDefault="00B6019C" w:rsidP="00C27158">
    <w:pPr>
      <w:pStyle w:val="Voettekst"/>
      <w:jc w:val="right"/>
    </w:pPr>
    <w:r>
      <w:rPr>
        <w:noProof/>
      </w:rPr>
      <mc:AlternateContent>
        <mc:Choice Requires="wps">
          <w:drawing>
            <wp:anchor distT="0" distB="0" distL="0" distR="0" simplePos="0" relativeHeight="251676672" behindDoc="1" locked="1" layoutInCell="1" allowOverlap="1" wp14:anchorId="5687F5E4" wp14:editId="38F11494">
              <wp:simplePos x="0" y="0"/>
              <wp:positionH relativeFrom="page">
                <wp:align>left</wp:align>
              </wp:positionH>
              <wp:positionV relativeFrom="page">
                <wp:align>top</wp:align>
              </wp:positionV>
              <wp:extent cx="1889125" cy="10692000"/>
              <wp:effectExtent l="0" t="0" r="0" b="0"/>
              <wp:wrapSquare wrapText="right"/>
              <wp:docPr id="1819302946" name="Rechthoek 5"/>
              <wp:cNvGraphicFramePr/>
              <a:graphic xmlns:a="http://schemas.openxmlformats.org/drawingml/2006/main">
                <a:graphicData uri="http://schemas.microsoft.com/office/word/2010/wordprocessingShape">
                  <wps:wsp>
                    <wps:cNvSpPr/>
                    <wps:spPr>
                      <a:xfrm>
                        <a:off x="0" y="0"/>
                        <a:ext cx="1889125" cy="106920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CE0C8E" id="Rechthoek 5" o:spid="_x0000_s1026" style="position:absolute;margin-left:0;margin-top:0;width:148.75pt;height:841.9pt;z-index:-251639808;visibility:visible;mso-wrap-style:square;mso-width-percent:0;mso-height-percent:0;mso-wrap-distance-left:0;mso-wrap-distance-top:0;mso-wrap-distance-right:0;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" fillcolor="white [3212]" stroked="f" strokeweight="1pt">
              <w10:wrap type="square" side="right" anchorx="page" anchory="page"/>
              <w10:anchorlock/>
            </v:rect>
          </w:pict>
        </mc:Fallback>
      </mc:AlternateContent>
    </w:r>
    <w:r>
      <w:rPr>
        <w:noProof/>
      </w:rPr>
      <mc:AlternateContent>
        <mc:Choice Requires="wps">
          <w:drawing>
            <wp:anchor distT="0" distB="0" distL="114300" distR="114300" simplePos="0" relativeHeight="251680768" behindDoc="0" locked="0" layoutInCell="1" allowOverlap="1" wp14:anchorId="13AF490F" wp14:editId="46928F61">
              <wp:simplePos x="0" y="0"/>
              <wp:positionH relativeFrom="page">
                <wp:posOffset>1</wp:posOffset>
              </wp:positionH>
              <wp:positionV relativeFrom="page">
                <wp:posOffset>10423071</wp:posOffset>
              </wp:positionV>
              <wp:extent cx="6738348" cy="269875"/>
              <wp:effectExtent l="0" t="0" r="5715" b="0"/>
              <wp:wrapNone/>
              <wp:docPr id="1420853549" name="Rechthoek 9"/>
              <wp:cNvGraphicFramePr/>
              <a:graphic xmlns:a="http://schemas.openxmlformats.org/drawingml/2006/main">
                <a:graphicData uri="http://schemas.microsoft.com/office/word/2010/wordprocessingShape">
                  <wps:wsp>
                    <wps:cNvSpPr/>
                    <wps:spPr>
                      <a:xfrm>
                        <a:off x="0" y="0"/>
                        <a:ext cx="6738348" cy="269875"/>
                      </a:xfrm>
                      <a:prstGeom prst="rect">
                        <a:avLst/>
                      </a:prstGeom>
                      <a:solidFill>
                        <a:schemeClr val="accent6">
                          <a:alpha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92CC6A" id="Rechthoek 9" o:spid="_x0000_s1026" style="position:absolute;margin-left:0;margin-top:820.7pt;width:530.6pt;height:21.25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" fillcolor="#c4b000 [3209]" stroked="f" strokeweight="1pt">
              <v:fill opacity="32896f"/>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65D085" w14:textId="77777777" w:rsidR="006F212D" w:rsidRDefault="006F212D">
      <w:pPr>
        <w:spacing w:line="240" w:lineRule="auto"/>
      </w:pPr>
      <w:r>
        <w:separator/>
      </w:r>
    </w:p>
  </w:footnote>
  <w:footnote w:type="continuationSeparator" w:id="0">
    <w:p w14:paraId="5E9E40A6" w14:textId="77777777" w:rsidR="006F212D" w:rsidRDefault="006F212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E16C21" w14:textId="77777777" w:rsidR="00C27158" w:rsidRDefault="00C27158" w:rsidP="00C27158">
    <w:pPr>
      <w:pStyle w:val="Koptekst"/>
    </w:pPr>
    <w:r>
      <w:rPr>
        <w:noProof/>
      </w:rPr>
      <w:drawing>
        <wp:anchor distT="0" distB="0" distL="114300" distR="114300" simplePos="0" relativeHeight="251654144" behindDoc="0" locked="0" layoutInCell="1" allowOverlap="1" wp14:anchorId="651FBD7D" wp14:editId="0DB55927">
          <wp:simplePos x="0" y="0"/>
          <wp:positionH relativeFrom="page">
            <wp:posOffset>269875</wp:posOffset>
          </wp:positionH>
          <wp:positionV relativeFrom="page">
            <wp:posOffset>269875</wp:posOffset>
          </wp:positionV>
          <wp:extent cx="1350000" cy="1216800"/>
          <wp:effectExtent l="0" t="0" r="3175" b="2540"/>
          <wp:wrapNone/>
          <wp:docPr id="77433199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363261" name="Graphic 40736326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350000" cy="12168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6B6D20" w14:textId="77777777" w:rsidR="00B6019C" w:rsidRDefault="00B6019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0DDFD6" w14:textId="77777777" w:rsidR="00B6019C" w:rsidRDefault="00B6019C" w:rsidP="00C27158">
    <w:pPr>
      <w:pStyle w:val="Koptekst"/>
    </w:pPr>
    <w:r>
      <w:rPr>
        <w:noProof/>
      </w:rPr>
      <w:drawing>
        <wp:anchor distT="0" distB="0" distL="114300" distR="114300" simplePos="0" relativeHeight="251674624" behindDoc="0" locked="0" layoutInCell="1" allowOverlap="1" wp14:anchorId="0AC93A8D" wp14:editId="64D7EEF0">
          <wp:simplePos x="0" y="0"/>
          <wp:positionH relativeFrom="page">
            <wp:posOffset>269875</wp:posOffset>
          </wp:positionH>
          <wp:positionV relativeFrom="page">
            <wp:posOffset>269875</wp:posOffset>
          </wp:positionV>
          <wp:extent cx="1350000" cy="1216800"/>
          <wp:effectExtent l="0" t="0" r="3175" b="2540"/>
          <wp:wrapNone/>
          <wp:docPr id="1166500060"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363261" name="Graphic 40736326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350000" cy="1216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CF68FF"/>
    <w:multiLevelType w:val="hybridMultilevel"/>
    <w:tmpl w:val="AAD43240"/>
    <w:lvl w:ilvl="0" w:tplc="A6B4BBE6">
      <w:start w:val="1"/>
      <w:numFmt w:val="bullet"/>
      <w:lvlText w:val="¬"/>
      <w:lvlJc w:val="left"/>
      <w:pPr>
        <w:ind w:left="720" w:hanging="360"/>
      </w:pPr>
      <w:rPr>
        <w:rFonts w:ascii="Switzer Medium" w:hAnsi="Switzer Medium" w:cs="Switzer" w:hint="default"/>
        <w:color w:val="0047BB" w:themeColor="text2"/>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0">
    <w:nsid w:val="0E5C1F38"/>
    <w:multiLevelType w:val="hybridMultilevel"/>
    <w:tmpl w:val="4300D96A"/>
    <w:lvl w:ilvl="0" w:tplc="A6B4BBE6">
      <w:start w:val="1"/>
      <w:numFmt w:val="bullet"/>
      <w:lvlText w:val="¬"/>
      <w:lvlJc w:val="left"/>
      <w:pPr>
        <w:ind w:left="1069" w:hanging="360"/>
      </w:pPr>
      <w:rPr>
        <w:rFonts w:ascii="Switzer Medium" w:hAnsi="Switzer Medium" w:cs="Switzer" w:hint="default"/>
        <w:color w:val="0047BB" w:themeColor="text2"/>
      </w:rPr>
    </w:lvl>
    <w:lvl w:ilvl="1" w:tplc="08130003" w:tentative="1">
      <w:start w:val="1"/>
      <w:numFmt w:val="bullet"/>
      <w:lvlText w:val="o"/>
      <w:lvlJc w:val="left"/>
      <w:pPr>
        <w:ind w:left="1789" w:hanging="360"/>
      </w:pPr>
      <w:rPr>
        <w:rFonts w:ascii="Courier New" w:hAnsi="Courier New" w:cs="Courier New" w:hint="default"/>
      </w:rPr>
    </w:lvl>
    <w:lvl w:ilvl="2" w:tplc="08130005" w:tentative="1">
      <w:start w:val="1"/>
      <w:numFmt w:val="bullet"/>
      <w:lvlText w:val=""/>
      <w:lvlJc w:val="left"/>
      <w:pPr>
        <w:ind w:left="2509" w:hanging="360"/>
      </w:pPr>
      <w:rPr>
        <w:rFonts w:ascii="Wingdings" w:hAnsi="Wingdings" w:hint="default"/>
      </w:rPr>
    </w:lvl>
    <w:lvl w:ilvl="3" w:tplc="08130001" w:tentative="1">
      <w:start w:val="1"/>
      <w:numFmt w:val="bullet"/>
      <w:lvlText w:val=""/>
      <w:lvlJc w:val="left"/>
      <w:pPr>
        <w:ind w:left="3229" w:hanging="360"/>
      </w:pPr>
      <w:rPr>
        <w:rFonts w:ascii="Symbol" w:hAnsi="Symbol" w:hint="default"/>
      </w:rPr>
    </w:lvl>
    <w:lvl w:ilvl="4" w:tplc="08130003" w:tentative="1">
      <w:start w:val="1"/>
      <w:numFmt w:val="bullet"/>
      <w:lvlText w:val="o"/>
      <w:lvlJc w:val="left"/>
      <w:pPr>
        <w:ind w:left="3949" w:hanging="360"/>
      </w:pPr>
      <w:rPr>
        <w:rFonts w:ascii="Courier New" w:hAnsi="Courier New" w:cs="Courier New" w:hint="default"/>
      </w:rPr>
    </w:lvl>
    <w:lvl w:ilvl="5" w:tplc="08130005" w:tentative="1">
      <w:start w:val="1"/>
      <w:numFmt w:val="bullet"/>
      <w:lvlText w:val=""/>
      <w:lvlJc w:val="left"/>
      <w:pPr>
        <w:ind w:left="4669" w:hanging="360"/>
      </w:pPr>
      <w:rPr>
        <w:rFonts w:ascii="Wingdings" w:hAnsi="Wingdings" w:hint="default"/>
      </w:rPr>
    </w:lvl>
    <w:lvl w:ilvl="6" w:tplc="08130001" w:tentative="1">
      <w:start w:val="1"/>
      <w:numFmt w:val="bullet"/>
      <w:lvlText w:val=""/>
      <w:lvlJc w:val="left"/>
      <w:pPr>
        <w:ind w:left="5389" w:hanging="360"/>
      </w:pPr>
      <w:rPr>
        <w:rFonts w:ascii="Symbol" w:hAnsi="Symbol" w:hint="default"/>
      </w:rPr>
    </w:lvl>
    <w:lvl w:ilvl="7" w:tplc="08130003" w:tentative="1">
      <w:start w:val="1"/>
      <w:numFmt w:val="bullet"/>
      <w:lvlText w:val="o"/>
      <w:lvlJc w:val="left"/>
      <w:pPr>
        <w:ind w:left="6109" w:hanging="360"/>
      </w:pPr>
      <w:rPr>
        <w:rFonts w:ascii="Courier New" w:hAnsi="Courier New" w:cs="Courier New" w:hint="default"/>
      </w:rPr>
    </w:lvl>
    <w:lvl w:ilvl="8" w:tplc="08130005" w:tentative="1">
      <w:start w:val="1"/>
      <w:numFmt w:val="bullet"/>
      <w:lvlText w:val=""/>
      <w:lvlJc w:val="left"/>
      <w:pPr>
        <w:ind w:left="6829" w:hanging="360"/>
      </w:pPr>
      <w:rPr>
        <w:rFonts w:ascii="Wingdings" w:hAnsi="Wingdings" w:hint="default"/>
      </w:rPr>
    </w:lvl>
  </w:abstractNum>
  <w:abstractNum w:abstractNumId="2" w15:restartNumberingAfterBreak="0">
    <w:nsid w:val="1E5B346A"/>
    <w:multiLevelType w:val="hybridMultilevel"/>
    <w:tmpl w:val="1C08C1E6"/>
    <w:lvl w:ilvl="0" w:tplc="A6B4BBE6">
      <w:start w:val="1"/>
      <w:numFmt w:val="bullet"/>
      <w:lvlText w:val="¬"/>
      <w:lvlJc w:val="left"/>
      <w:pPr>
        <w:ind w:left="360" w:hanging="360"/>
      </w:pPr>
      <w:rPr>
        <w:rFonts w:ascii="Switzer Medium" w:hAnsi="Switzer Medium" w:cs="Switzer" w:hint="default"/>
        <w:color w:val="0047BB" w:themeColor="text2"/>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 w15:restartNumberingAfterBreak="0">
    <w:nsid w:val="233C6B23"/>
    <w:multiLevelType w:val="hybridMultilevel"/>
    <w:tmpl w:val="F7B6CA34"/>
    <w:lvl w:ilvl="0" w:tplc="2CC4C738">
      <w:start w:val="1"/>
      <w:numFmt w:val="bullet"/>
      <w:lvlText w:val="­"/>
      <w:lvlJc w:val="left"/>
      <w:pPr>
        <w:ind w:left="720" w:hanging="360"/>
      </w:pPr>
      <w:rPr>
        <w:rFonts w:ascii="Coo Hew" w:hAnsi="Coo H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35566745"/>
    <w:multiLevelType w:val="hybridMultilevel"/>
    <w:tmpl w:val="1B46A514"/>
    <w:lvl w:ilvl="0" w:tplc="ED6E4794">
      <w:start w:val="1"/>
      <w:numFmt w:val="bullet"/>
      <w:lvlText w:val="¬"/>
      <w:lvlJc w:val="left"/>
      <w:pPr>
        <w:ind w:left="2064" w:hanging="363"/>
      </w:pPr>
      <w:rPr>
        <w:rFonts w:ascii="Switzer Medium" w:hAnsi="Switzer Medium" w:cs="Switzer" w:hint="default"/>
        <w:color w:val="0047BB" w:themeColor="text2"/>
      </w:rPr>
    </w:lvl>
    <w:lvl w:ilvl="1" w:tplc="A6B4BBE6">
      <w:start w:val="1"/>
      <w:numFmt w:val="bullet"/>
      <w:lvlText w:val="¬"/>
      <w:lvlJc w:val="left"/>
      <w:pPr>
        <w:ind w:left="2784" w:hanging="360"/>
      </w:pPr>
      <w:rPr>
        <w:rFonts w:ascii="Switzer Medium" w:hAnsi="Switzer Medium" w:cs="Switzer" w:hint="default"/>
        <w:color w:val="0047BB" w:themeColor="text2"/>
      </w:rPr>
    </w:lvl>
    <w:lvl w:ilvl="2" w:tplc="04130005">
      <w:start w:val="1"/>
      <w:numFmt w:val="bullet"/>
      <w:lvlText w:val=""/>
      <w:lvlJc w:val="left"/>
      <w:pPr>
        <w:ind w:left="3504" w:hanging="360"/>
      </w:pPr>
      <w:rPr>
        <w:rFonts w:ascii="Wingdings" w:hAnsi="Wingdings" w:hint="default"/>
      </w:rPr>
    </w:lvl>
    <w:lvl w:ilvl="3" w:tplc="0413000F">
      <w:start w:val="1"/>
      <w:numFmt w:val="decimal"/>
      <w:lvlText w:val="%4."/>
      <w:lvlJc w:val="left"/>
      <w:pPr>
        <w:ind w:left="4224" w:hanging="360"/>
      </w:pPr>
      <w:rPr>
        <w:rFonts w:hint="default"/>
      </w:rPr>
    </w:lvl>
    <w:lvl w:ilvl="4" w:tplc="04130003" w:tentative="1">
      <w:start w:val="1"/>
      <w:numFmt w:val="bullet"/>
      <w:lvlText w:val="o"/>
      <w:lvlJc w:val="left"/>
      <w:pPr>
        <w:ind w:left="4944" w:hanging="360"/>
      </w:pPr>
      <w:rPr>
        <w:rFonts w:ascii="Courier New" w:hAnsi="Courier New" w:cs="Courier New" w:hint="default"/>
      </w:rPr>
    </w:lvl>
    <w:lvl w:ilvl="5" w:tplc="04130005" w:tentative="1">
      <w:start w:val="1"/>
      <w:numFmt w:val="bullet"/>
      <w:lvlText w:val=""/>
      <w:lvlJc w:val="left"/>
      <w:pPr>
        <w:ind w:left="5664" w:hanging="360"/>
      </w:pPr>
      <w:rPr>
        <w:rFonts w:ascii="Wingdings" w:hAnsi="Wingdings" w:hint="default"/>
      </w:rPr>
    </w:lvl>
    <w:lvl w:ilvl="6" w:tplc="04130001" w:tentative="1">
      <w:start w:val="1"/>
      <w:numFmt w:val="bullet"/>
      <w:lvlText w:val=""/>
      <w:lvlJc w:val="left"/>
      <w:pPr>
        <w:ind w:left="6384" w:hanging="360"/>
      </w:pPr>
      <w:rPr>
        <w:rFonts w:ascii="Symbol" w:hAnsi="Symbol" w:hint="default"/>
      </w:rPr>
    </w:lvl>
    <w:lvl w:ilvl="7" w:tplc="04130003" w:tentative="1">
      <w:start w:val="1"/>
      <w:numFmt w:val="bullet"/>
      <w:lvlText w:val="o"/>
      <w:lvlJc w:val="left"/>
      <w:pPr>
        <w:ind w:left="7104" w:hanging="360"/>
      </w:pPr>
      <w:rPr>
        <w:rFonts w:ascii="Courier New" w:hAnsi="Courier New" w:cs="Courier New" w:hint="default"/>
      </w:rPr>
    </w:lvl>
    <w:lvl w:ilvl="8" w:tplc="04130005" w:tentative="1">
      <w:start w:val="1"/>
      <w:numFmt w:val="bullet"/>
      <w:lvlText w:val=""/>
      <w:lvlJc w:val="left"/>
      <w:pPr>
        <w:ind w:left="7824" w:hanging="360"/>
      </w:pPr>
      <w:rPr>
        <w:rFonts w:ascii="Wingdings" w:hAnsi="Wingdings" w:hint="default"/>
      </w:rPr>
    </w:lvl>
  </w:abstractNum>
  <w:abstractNum w:abstractNumId="5" w15:restartNumberingAfterBreak="0">
    <w:nsid w:val="3A080FFD"/>
    <w:multiLevelType w:val="hybridMultilevel"/>
    <w:tmpl w:val="58B8F6E6"/>
    <w:lvl w:ilvl="0" w:tplc="FFFFFFFF">
      <w:start w:val="1"/>
      <w:numFmt w:val="bullet"/>
      <w:lvlText w:val="¬"/>
      <w:lvlJc w:val="left"/>
      <w:pPr>
        <w:ind w:left="2064" w:hanging="363"/>
      </w:pPr>
      <w:rPr>
        <w:rFonts w:ascii="Switzer Medium" w:hAnsi="Switzer Medium" w:cs="Switzer" w:hint="default"/>
        <w:color w:val="0047BB" w:themeColor="text2"/>
      </w:rPr>
    </w:lvl>
    <w:lvl w:ilvl="1" w:tplc="FFFFFFFF">
      <w:start w:val="1"/>
      <w:numFmt w:val="bullet"/>
      <w:lvlText w:val="¬"/>
      <w:lvlJc w:val="left"/>
      <w:pPr>
        <w:ind w:left="2784" w:hanging="360"/>
      </w:pPr>
      <w:rPr>
        <w:rFonts w:ascii="Switzer Medium" w:hAnsi="Switzer Medium" w:cs="Switzer" w:hint="default"/>
        <w:color w:val="0047BB" w:themeColor="text2"/>
      </w:rPr>
    </w:lvl>
    <w:lvl w:ilvl="2" w:tplc="A6B4BBE6">
      <w:start w:val="1"/>
      <w:numFmt w:val="bullet"/>
      <w:lvlText w:val="¬"/>
      <w:lvlJc w:val="left"/>
      <w:pPr>
        <w:ind w:left="3504" w:hanging="360"/>
      </w:pPr>
      <w:rPr>
        <w:rFonts w:ascii="Switzer Medium" w:hAnsi="Switzer Medium" w:cs="Switzer" w:hint="default"/>
        <w:color w:val="0047BB" w:themeColor="text2"/>
      </w:rPr>
    </w:lvl>
    <w:lvl w:ilvl="3" w:tplc="FFFFFFFF">
      <w:start w:val="1"/>
      <w:numFmt w:val="decimal"/>
      <w:lvlText w:val="%4."/>
      <w:lvlJc w:val="left"/>
      <w:pPr>
        <w:ind w:left="4224" w:hanging="360"/>
      </w:pPr>
      <w:rPr>
        <w:rFonts w:hint="default"/>
      </w:rPr>
    </w:lvl>
    <w:lvl w:ilvl="4" w:tplc="FFFFFFFF" w:tentative="1">
      <w:start w:val="1"/>
      <w:numFmt w:val="bullet"/>
      <w:lvlText w:val="o"/>
      <w:lvlJc w:val="left"/>
      <w:pPr>
        <w:ind w:left="4944" w:hanging="360"/>
      </w:pPr>
      <w:rPr>
        <w:rFonts w:ascii="Courier New" w:hAnsi="Courier New" w:cs="Courier New" w:hint="default"/>
      </w:rPr>
    </w:lvl>
    <w:lvl w:ilvl="5" w:tplc="FFFFFFFF" w:tentative="1">
      <w:start w:val="1"/>
      <w:numFmt w:val="bullet"/>
      <w:lvlText w:val=""/>
      <w:lvlJc w:val="left"/>
      <w:pPr>
        <w:ind w:left="5664" w:hanging="360"/>
      </w:pPr>
      <w:rPr>
        <w:rFonts w:ascii="Wingdings" w:hAnsi="Wingdings" w:hint="default"/>
      </w:rPr>
    </w:lvl>
    <w:lvl w:ilvl="6" w:tplc="FFFFFFFF" w:tentative="1">
      <w:start w:val="1"/>
      <w:numFmt w:val="bullet"/>
      <w:lvlText w:val=""/>
      <w:lvlJc w:val="left"/>
      <w:pPr>
        <w:ind w:left="6384" w:hanging="360"/>
      </w:pPr>
      <w:rPr>
        <w:rFonts w:ascii="Symbol" w:hAnsi="Symbol" w:hint="default"/>
      </w:rPr>
    </w:lvl>
    <w:lvl w:ilvl="7" w:tplc="FFFFFFFF" w:tentative="1">
      <w:start w:val="1"/>
      <w:numFmt w:val="bullet"/>
      <w:lvlText w:val="o"/>
      <w:lvlJc w:val="left"/>
      <w:pPr>
        <w:ind w:left="7104" w:hanging="360"/>
      </w:pPr>
      <w:rPr>
        <w:rFonts w:ascii="Courier New" w:hAnsi="Courier New" w:cs="Courier New" w:hint="default"/>
      </w:rPr>
    </w:lvl>
    <w:lvl w:ilvl="8" w:tplc="FFFFFFFF" w:tentative="1">
      <w:start w:val="1"/>
      <w:numFmt w:val="bullet"/>
      <w:lvlText w:val=""/>
      <w:lvlJc w:val="left"/>
      <w:pPr>
        <w:ind w:left="7824" w:hanging="360"/>
      </w:pPr>
      <w:rPr>
        <w:rFonts w:ascii="Wingdings" w:hAnsi="Wingdings" w:hint="default"/>
      </w:rPr>
    </w:lvl>
  </w:abstractNum>
  <w:abstractNum w:abstractNumId="6" w15:restartNumberingAfterBreak="0">
    <w:nsid w:val="3EA63875"/>
    <w:multiLevelType w:val="hybridMultilevel"/>
    <w:tmpl w:val="A5205332"/>
    <w:lvl w:ilvl="0" w:tplc="2A72C644">
      <w:start w:val="1"/>
      <w:numFmt w:val="decimal"/>
      <w:lvlText w:val="%1."/>
      <w:lvlJc w:val="left"/>
      <w:pPr>
        <w:ind w:left="1571" w:hanging="360"/>
      </w:pPr>
      <w:rPr>
        <w:rFonts w:asciiTheme="minorHAnsi" w:hAnsiTheme="minorHAnsi" w:hint="default"/>
        <w:b/>
        <w:i w:val="0"/>
        <w:color w:val="0047BB" w:themeColor="text2"/>
        <w:sz w:val="18"/>
      </w:rPr>
    </w:lvl>
    <w:lvl w:ilvl="1" w:tplc="08130019" w:tentative="1">
      <w:start w:val="1"/>
      <w:numFmt w:val="lowerLetter"/>
      <w:lvlText w:val="%2."/>
      <w:lvlJc w:val="left"/>
      <w:pPr>
        <w:ind w:left="2291" w:hanging="360"/>
      </w:pPr>
    </w:lvl>
    <w:lvl w:ilvl="2" w:tplc="0813001B" w:tentative="1">
      <w:start w:val="1"/>
      <w:numFmt w:val="lowerRoman"/>
      <w:lvlText w:val="%3."/>
      <w:lvlJc w:val="right"/>
      <w:pPr>
        <w:ind w:left="3011" w:hanging="180"/>
      </w:pPr>
    </w:lvl>
    <w:lvl w:ilvl="3" w:tplc="0813000F" w:tentative="1">
      <w:start w:val="1"/>
      <w:numFmt w:val="decimal"/>
      <w:lvlText w:val="%4."/>
      <w:lvlJc w:val="left"/>
      <w:pPr>
        <w:ind w:left="3731" w:hanging="360"/>
      </w:pPr>
    </w:lvl>
    <w:lvl w:ilvl="4" w:tplc="08130019" w:tentative="1">
      <w:start w:val="1"/>
      <w:numFmt w:val="lowerLetter"/>
      <w:lvlText w:val="%5."/>
      <w:lvlJc w:val="left"/>
      <w:pPr>
        <w:ind w:left="4451" w:hanging="360"/>
      </w:pPr>
    </w:lvl>
    <w:lvl w:ilvl="5" w:tplc="0813001B" w:tentative="1">
      <w:start w:val="1"/>
      <w:numFmt w:val="lowerRoman"/>
      <w:lvlText w:val="%6."/>
      <w:lvlJc w:val="right"/>
      <w:pPr>
        <w:ind w:left="5171" w:hanging="180"/>
      </w:pPr>
    </w:lvl>
    <w:lvl w:ilvl="6" w:tplc="0813000F" w:tentative="1">
      <w:start w:val="1"/>
      <w:numFmt w:val="decimal"/>
      <w:lvlText w:val="%7."/>
      <w:lvlJc w:val="left"/>
      <w:pPr>
        <w:ind w:left="5891" w:hanging="360"/>
      </w:pPr>
    </w:lvl>
    <w:lvl w:ilvl="7" w:tplc="08130019" w:tentative="1">
      <w:start w:val="1"/>
      <w:numFmt w:val="lowerLetter"/>
      <w:lvlText w:val="%8."/>
      <w:lvlJc w:val="left"/>
      <w:pPr>
        <w:ind w:left="6611" w:hanging="360"/>
      </w:pPr>
    </w:lvl>
    <w:lvl w:ilvl="8" w:tplc="0813001B" w:tentative="1">
      <w:start w:val="1"/>
      <w:numFmt w:val="lowerRoman"/>
      <w:lvlText w:val="%9."/>
      <w:lvlJc w:val="right"/>
      <w:pPr>
        <w:ind w:left="7331" w:hanging="180"/>
      </w:pPr>
    </w:lvl>
  </w:abstractNum>
  <w:abstractNum w:abstractNumId="7" w15:restartNumberingAfterBreak="0">
    <w:nsid w:val="409717F8"/>
    <w:multiLevelType w:val="hybridMultilevel"/>
    <w:tmpl w:val="22B03C22"/>
    <w:lvl w:ilvl="0" w:tplc="B40E0B14">
      <w:start w:val="1"/>
      <w:numFmt w:val="decimal"/>
      <w:lvlText w:val="%1."/>
      <w:lvlJc w:val="left"/>
      <w:pPr>
        <w:ind w:left="720" w:hanging="360"/>
      </w:pPr>
      <w:rPr>
        <w:rFonts w:asciiTheme="majorHAnsi" w:hAnsiTheme="majorHAnsi"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41F1091B"/>
    <w:multiLevelType w:val="hybridMultilevel"/>
    <w:tmpl w:val="387442B4"/>
    <w:lvl w:ilvl="0" w:tplc="A6B4BBE6">
      <w:start w:val="1"/>
      <w:numFmt w:val="bullet"/>
      <w:lvlText w:val="¬"/>
      <w:lvlJc w:val="left"/>
      <w:pPr>
        <w:ind w:left="720" w:hanging="360"/>
      </w:pPr>
      <w:rPr>
        <w:rFonts w:ascii="Switzer Medium" w:hAnsi="Switzer Medium" w:cs="Switzer" w:hint="default"/>
        <w:color w:val="0047BB" w:themeColor="text2"/>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9" w15:restartNumberingAfterBreak="0">
    <w:nsid w:val="46FB4226"/>
    <w:multiLevelType w:val="hybridMultilevel"/>
    <w:tmpl w:val="89AC1A7C"/>
    <w:lvl w:ilvl="0" w:tplc="6FEC3CC0">
      <w:start w:val="1"/>
      <w:numFmt w:val="bullet"/>
      <w:pStyle w:val="Lijstalinea"/>
      <w:lvlText w:val="¬"/>
      <w:lvlJc w:val="left"/>
      <w:pPr>
        <w:ind w:left="720" w:hanging="360"/>
      </w:pPr>
      <w:rPr>
        <w:rFonts w:ascii="Switzer Medium" w:hAnsi="Switzer Medium" w:cs="Switzer" w:hint="default"/>
        <w:color w:val="0047BB" w:themeColor="text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4A2A729E"/>
    <w:multiLevelType w:val="multilevel"/>
    <w:tmpl w:val="08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4C9379BD"/>
    <w:multiLevelType w:val="hybridMultilevel"/>
    <w:tmpl w:val="43EADDDC"/>
    <w:lvl w:ilvl="0" w:tplc="0062213E">
      <w:start w:val="1"/>
      <w:numFmt w:val="bullet"/>
      <w:lvlText w:val="□"/>
      <w:lvlJc w:val="left"/>
      <w:pPr>
        <w:ind w:left="720" w:hanging="360"/>
      </w:pPr>
      <w:rPr>
        <w:rFonts w:ascii="Arial" w:hAnsi="Arial" w:cs="Arial" w:hint="default"/>
        <w:sz w:val="40"/>
        <w:szCs w:val="4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5577790E"/>
    <w:multiLevelType w:val="hybridMultilevel"/>
    <w:tmpl w:val="BCCC7738"/>
    <w:lvl w:ilvl="0" w:tplc="5568FB5C">
      <w:start w:val="1"/>
      <w:numFmt w:val="bullet"/>
      <w:lvlText w:val="¬"/>
      <w:lvlJc w:val="left"/>
      <w:pPr>
        <w:ind w:left="1069" w:firstLine="632"/>
      </w:pPr>
      <w:rPr>
        <w:rFonts w:ascii="Switzer Medium" w:hAnsi="Switzer Medium" w:cs="Switzer" w:hint="default"/>
        <w:color w:val="0047BB" w:themeColor="text2"/>
      </w:rPr>
    </w:lvl>
    <w:lvl w:ilvl="1" w:tplc="08130003" w:tentative="1">
      <w:start w:val="1"/>
      <w:numFmt w:val="bullet"/>
      <w:lvlText w:val="o"/>
      <w:lvlJc w:val="left"/>
      <w:pPr>
        <w:ind w:left="1789" w:hanging="360"/>
      </w:pPr>
      <w:rPr>
        <w:rFonts w:ascii="Courier New" w:hAnsi="Courier New" w:cs="Courier New" w:hint="default"/>
      </w:rPr>
    </w:lvl>
    <w:lvl w:ilvl="2" w:tplc="08130005" w:tentative="1">
      <w:start w:val="1"/>
      <w:numFmt w:val="bullet"/>
      <w:lvlText w:val=""/>
      <w:lvlJc w:val="left"/>
      <w:pPr>
        <w:ind w:left="2509" w:hanging="360"/>
      </w:pPr>
      <w:rPr>
        <w:rFonts w:ascii="Wingdings" w:hAnsi="Wingdings" w:hint="default"/>
      </w:rPr>
    </w:lvl>
    <w:lvl w:ilvl="3" w:tplc="08130001" w:tentative="1">
      <w:start w:val="1"/>
      <w:numFmt w:val="bullet"/>
      <w:lvlText w:val=""/>
      <w:lvlJc w:val="left"/>
      <w:pPr>
        <w:ind w:left="3229" w:hanging="360"/>
      </w:pPr>
      <w:rPr>
        <w:rFonts w:ascii="Symbol" w:hAnsi="Symbol" w:hint="default"/>
      </w:rPr>
    </w:lvl>
    <w:lvl w:ilvl="4" w:tplc="08130003" w:tentative="1">
      <w:start w:val="1"/>
      <w:numFmt w:val="bullet"/>
      <w:lvlText w:val="o"/>
      <w:lvlJc w:val="left"/>
      <w:pPr>
        <w:ind w:left="3949" w:hanging="360"/>
      </w:pPr>
      <w:rPr>
        <w:rFonts w:ascii="Courier New" w:hAnsi="Courier New" w:cs="Courier New" w:hint="default"/>
      </w:rPr>
    </w:lvl>
    <w:lvl w:ilvl="5" w:tplc="08130005" w:tentative="1">
      <w:start w:val="1"/>
      <w:numFmt w:val="bullet"/>
      <w:lvlText w:val=""/>
      <w:lvlJc w:val="left"/>
      <w:pPr>
        <w:ind w:left="4669" w:hanging="360"/>
      </w:pPr>
      <w:rPr>
        <w:rFonts w:ascii="Wingdings" w:hAnsi="Wingdings" w:hint="default"/>
      </w:rPr>
    </w:lvl>
    <w:lvl w:ilvl="6" w:tplc="08130001" w:tentative="1">
      <w:start w:val="1"/>
      <w:numFmt w:val="bullet"/>
      <w:lvlText w:val=""/>
      <w:lvlJc w:val="left"/>
      <w:pPr>
        <w:ind w:left="5389" w:hanging="360"/>
      </w:pPr>
      <w:rPr>
        <w:rFonts w:ascii="Symbol" w:hAnsi="Symbol" w:hint="default"/>
      </w:rPr>
    </w:lvl>
    <w:lvl w:ilvl="7" w:tplc="08130003" w:tentative="1">
      <w:start w:val="1"/>
      <w:numFmt w:val="bullet"/>
      <w:lvlText w:val="o"/>
      <w:lvlJc w:val="left"/>
      <w:pPr>
        <w:ind w:left="6109" w:hanging="360"/>
      </w:pPr>
      <w:rPr>
        <w:rFonts w:ascii="Courier New" w:hAnsi="Courier New" w:cs="Courier New" w:hint="default"/>
      </w:rPr>
    </w:lvl>
    <w:lvl w:ilvl="8" w:tplc="08130005" w:tentative="1">
      <w:start w:val="1"/>
      <w:numFmt w:val="bullet"/>
      <w:lvlText w:val=""/>
      <w:lvlJc w:val="left"/>
      <w:pPr>
        <w:ind w:left="6829" w:hanging="360"/>
      </w:pPr>
      <w:rPr>
        <w:rFonts w:ascii="Wingdings" w:hAnsi="Wingdings" w:hint="default"/>
      </w:rPr>
    </w:lvl>
  </w:abstractNum>
  <w:abstractNum w:abstractNumId="13" w15:restartNumberingAfterBreak="0">
    <w:nsid w:val="589A45C0"/>
    <w:multiLevelType w:val="hybridMultilevel"/>
    <w:tmpl w:val="2D9C285A"/>
    <w:lvl w:ilvl="0" w:tplc="A6B4BBE6">
      <w:start w:val="1"/>
      <w:numFmt w:val="bullet"/>
      <w:lvlText w:val="¬"/>
      <w:lvlJc w:val="left"/>
      <w:pPr>
        <w:ind w:left="720" w:hanging="360"/>
      </w:pPr>
      <w:rPr>
        <w:rFonts w:ascii="Switzer Medium" w:hAnsi="Switzer Medium" w:cs="Switzer" w:hint="default"/>
        <w:color w:val="0047BB" w:themeColor="text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59880033"/>
    <w:multiLevelType w:val="hybridMultilevel"/>
    <w:tmpl w:val="E4E0E4DE"/>
    <w:lvl w:ilvl="0" w:tplc="A6B4BBE6">
      <w:start w:val="1"/>
      <w:numFmt w:val="bullet"/>
      <w:lvlText w:val="¬"/>
      <w:lvlJc w:val="left"/>
      <w:pPr>
        <w:ind w:left="720" w:hanging="360"/>
      </w:pPr>
      <w:rPr>
        <w:rFonts w:ascii="Switzer Medium" w:hAnsi="Switzer Medium" w:cs="Switzer" w:hint="default"/>
        <w:color w:val="0047BB" w:themeColor="text2"/>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5" w15:restartNumberingAfterBreak="0">
    <w:nsid w:val="5EF06EA1"/>
    <w:multiLevelType w:val="hybridMultilevel"/>
    <w:tmpl w:val="E8940D22"/>
    <w:lvl w:ilvl="0" w:tplc="A6B4BBE6">
      <w:start w:val="1"/>
      <w:numFmt w:val="bullet"/>
      <w:lvlText w:val="¬"/>
      <w:lvlJc w:val="left"/>
      <w:pPr>
        <w:ind w:left="720" w:hanging="360"/>
      </w:pPr>
      <w:rPr>
        <w:rFonts w:ascii="Switzer Medium" w:hAnsi="Switzer Medium" w:cs="Switzer" w:hint="default"/>
        <w:color w:val="0047BB" w:themeColor="text2"/>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6" w15:restartNumberingAfterBreak="0">
    <w:nsid w:val="68D46BCE"/>
    <w:multiLevelType w:val="hybridMultilevel"/>
    <w:tmpl w:val="94A02D4A"/>
    <w:lvl w:ilvl="0" w:tplc="CC94C22C">
      <w:start w:val="10"/>
      <w:numFmt w:val="bullet"/>
      <w:lvlText w:val="-"/>
      <w:lvlJc w:val="left"/>
      <w:pPr>
        <w:ind w:left="720" w:hanging="360"/>
      </w:pPr>
      <w:rPr>
        <w:rFonts w:ascii="Aptos" w:eastAsia="Aptos" w:hAnsi="Aptos"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7" w15:restartNumberingAfterBreak="0">
    <w:nsid w:val="6D0A7712"/>
    <w:multiLevelType w:val="multilevel"/>
    <w:tmpl w:val="81262292"/>
    <w:lvl w:ilvl="0">
      <w:start w:val="1"/>
      <w:numFmt w:val="decimal"/>
      <w:pStyle w:val="AZSJTitel1"/>
      <w:lvlText w:val="%1."/>
      <w:lvlJc w:val="left"/>
      <w:pPr>
        <w:ind w:left="851" w:hanging="851"/>
      </w:pPr>
      <w:rPr>
        <w:rFonts w:asciiTheme="majorHAnsi" w:hAnsiTheme="majorHAnsi" w:hint="default"/>
      </w:rPr>
    </w:lvl>
    <w:lvl w:ilvl="1">
      <w:start w:val="1"/>
      <w:numFmt w:val="decimal"/>
      <w:pStyle w:val="AZSJTitel2"/>
      <w:lvlText w:val="%1.%2"/>
      <w:lvlJc w:val="left"/>
      <w:pPr>
        <w:ind w:left="851" w:hanging="851"/>
      </w:pPr>
      <w:rPr>
        <w:rFonts w:hint="default"/>
      </w:rPr>
    </w:lvl>
    <w:lvl w:ilvl="2">
      <w:start w:val="1"/>
      <w:numFmt w:val="bullet"/>
      <w:pStyle w:val="AZSJBulletsniv1"/>
      <w:lvlText w:val="¬"/>
      <w:lvlJc w:val="left"/>
      <w:pPr>
        <w:ind w:left="1063" w:hanging="212"/>
      </w:pPr>
      <w:rPr>
        <w:rFonts w:ascii="Switzer" w:hAnsi="Switzer" w:cs="Times New Roman" w:hint="default"/>
        <w:color w:val="006F62" w:themeColor="accent1"/>
      </w:rPr>
    </w:lvl>
    <w:lvl w:ilvl="3">
      <w:start w:val="1"/>
      <w:numFmt w:val="bullet"/>
      <w:pStyle w:val="AZSJBulletsniv2"/>
      <w:lvlText w:val="¬"/>
      <w:lvlJc w:val="left"/>
      <w:pPr>
        <w:ind w:left="1488" w:hanging="212"/>
      </w:pPr>
      <w:rPr>
        <w:rFonts w:ascii="Switzer" w:hAnsi="Switzer" w:cs="Times New Roman" w:hint="default"/>
        <w:color w:val="006F62" w:themeColor="accent1"/>
      </w:rPr>
    </w:lvl>
    <w:lvl w:ilvl="4">
      <w:start w:val="1"/>
      <w:numFmt w:val="decimal"/>
      <w:pStyle w:val="AZSJNummering"/>
      <w:lvlText w:val="%5."/>
      <w:lvlJc w:val="left"/>
      <w:pPr>
        <w:ind w:left="1276" w:hanging="425"/>
      </w:pPr>
      <w:rPr>
        <w:rFonts w:asciiTheme="minorHAnsi" w:hAnsiTheme="minorHAnsi" w:hint="default"/>
        <w:b/>
        <w:i w:val="0"/>
        <w:color w:val="0047BB" w:themeColor="text2"/>
        <w:sz w:val="18"/>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7AA6108A"/>
    <w:multiLevelType w:val="hybridMultilevel"/>
    <w:tmpl w:val="90D810FE"/>
    <w:lvl w:ilvl="0" w:tplc="43D6C6EE">
      <w:start w:val="1"/>
      <w:numFmt w:val="decimal"/>
      <w:lvlText w:val="%1."/>
      <w:lvlJc w:val="left"/>
      <w:pPr>
        <w:ind w:left="1211" w:hanging="360"/>
      </w:pPr>
      <w:rPr>
        <w:rFonts w:asciiTheme="majorHAnsi" w:hAnsiTheme="majorHAnsi" w:cs="Times New Roman" w:hint="default"/>
        <w:b/>
        <w:i w:val="0"/>
        <w:color w:val="0047BB" w:themeColor="text2"/>
        <w:sz w:val="18"/>
      </w:rPr>
    </w:lvl>
    <w:lvl w:ilvl="1" w:tplc="08130019" w:tentative="1">
      <w:start w:val="1"/>
      <w:numFmt w:val="lowerLetter"/>
      <w:lvlText w:val="%2."/>
      <w:lvlJc w:val="left"/>
      <w:pPr>
        <w:ind w:left="2291" w:hanging="360"/>
      </w:pPr>
    </w:lvl>
    <w:lvl w:ilvl="2" w:tplc="0813001B" w:tentative="1">
      <w:start w:val="1"/>
      <w:numFmt w:val="lowerRoman"/>
      <w:lvlText w:val="%3."/>
      <w:lvlJc w:val="right"/>
      <w:pPr>
        <w:ind w:left="3011" w:hanging="180"/>
      </w:pPr>
    </w:lvl>
    <w:lvl w:ilvl="3" w:tplc="0813000F" w:tentative="1">
      <w:start w:val="1"/>
      <w:numFmt w:val="decimal"/>
      <w:lvlText w:val="%4."/>
      <w:lvlJc w:val="left"/>
      <w:pPr>
        <w:ind w:left="3731" w:hanging="360"/>
      </w:pPr>
    </w:lvl>
    <w:lvl w:ilvl="4" w:tplc="08130019" w:tentative="1">
      <w:start w:val="1"/>
      <w:numFmt w:val="lowerLetter"/>
      <w:lvlText w:val="%5."/>
      <w:lvlJc w:val="left"/>
      <w:pPr>
        <w:ind w:left="4451" w:hanging="360"/>
      </w:pPr>
    </w:lvl>
    <w:lvl w:ilvl="5" w:tplc="0813001B" w:tentative="1">
      <w:start w:val="1"/>
      <w:numFmt w:val="lowerRoman"/>
      <w:lvlText w:val="%6."/>
      <w:lvlJc w:val="right"/>
      <w:pPr>
        <w:ind w:left="5171" w:hanging="180"/>
      </w:pPr>
    </w:lvl>
    <w:lvl w:ilvl="6" w:tplc="0813000F" w:tentative="1">
      <w:start w:val="1"/>
      <w:numFmt w:val="decimal"/>
      <w:lvlText w:val="%7."/>
      <w:lvlJc w:val="left"/>
      <w:pPr>
        <w:ind w:left="5891" w:hanging="360"/>
      </w:pPr>
    </w:lvl>
    <w:lvl w:ilvl="7" w:tplc="08130019" w:tentative="1">
      <w:start w:val="1"/>
      <w:numFmt w:val="lowerLetter"/>
      <w:lvlText w:val="%8."/>
      <w:lvlJc w:val="left"/>
      <w:pPr>
        <w:ind w:left="6611" w:hanging="360"/>
      </w:pPr>
    </w:lvl>
    <w:lvl w:ilvl="8" w:tplc="0813001B" w:tentative="1">
      <w:start w:val="1"/>
      <w:numFmt w:val="lowerRoman"/>
      <w:lvlText w:val="%9."/>
      <w:lvlJc w:val="right"/>
      <w:pPr>
        <w:ind w:left="7331" w:hanging="180"/>
      </w:pPr>
    </w:lvl>
  </w:abstractNum>
  <w:abstractNum w:abstractNumId="19" w15:restartNumberingAfterBreak="0">
    <w:nsid w:val="7C312F5F"/>
    <w:multiLevelType w:val="hybridMultilevel"/>
    <w:tmpl w:val="16B2EFEA"/>
    <w:lvl w:ilvl="0" w:tplc="8CFC0DAE">
      <w:start w:val="1"/>
      <w:numFmt w:val="bullet"/>
      <w:pStyle w:val="AZSJKaderAANDACHTopsom"/>
      <w:lvlText w:val="¬"/>
      <w:lvlJc w:val="left"/>
      <w:pPr>
        <w:ind w:left="1826" w:hanging="360"/>
      </w:pPr>
      <w:rPr>
        <w:rFonts w:ascii="Switzer Semibold" w:hAnsi="Switzer Semibold" w:cs="Switzer Semibold" w:hint="default"/>
        <w:color w:val="FF8674" w:themeColor="accent5"/>
      </w:rPr>
    </w:lvl>
    <w:lvl w:ilvl="1" w:tplc="08130003" w:tentative="1">
      <w:start w:val="1"/>
      <w:numFmt w:val="bullet"/>
      <w:lvlText w:val="o"/>
      <w:lvlJc w:val="left"/>
      <w:pPr>
        <w:ind w:left="2546" w:hanging="360"/>
      </w:pPr>
      <w:rPr>
        <w:rFonts w:ascii="Courier New" w:hAnsi="Courier New" w:cs="Courier New" w:hint="default"/>
      </w:rPr>
    </w:lvl>
    <w:lvl w:ilvl="2" w:tplc="08130005" w:tentative="1">
      <w:start w:val="1"/>
      <w:numFmt w:val="bullet"/>
      <w:lvlText w:val=""/>
      <w:lvlJc w:val="left"/>
      <w:pPr>
        <w:ind w:left="3266" w:hanging="360"/>
      </w:pPr>
      <w:rPr>
        <w:rFonts w:ascii="Wingdings" w:hAnsi="Wingdings" w:hint="default"/>
      </w:rPr>
    </w:lvl>
    <w:lvl w:ilvl="3" w:tplc="08130001" w:tentative="1">
      <w:start w:val="1"/>
      <w:numFmt w:val="bullet"/>
      <w:lvlText w:val=""/>
      <w:lvlJc w:val="left"/>
      <w:pPr>
        <w:ind w:left="3986" w:hanging="360"/>
      </w:pPr>
      <w:rPr>
        <w:rFonts w:ascii="Symbol" w:hAnsi="Symbol" w:hint="default"/>
      </w:rPr>
    </w:lvl>
    <w:lvl w:ilvl="4" w:tplc="08130003" w:tentative="1">
      <w:start w:val="1"/>
      <w:numFmt w:val="bullet"/>
      <w:lvlText w:val="o"/>
      <w:lvlJc w:val="left"/>
      <w:pPr>
        <w:ind w:left="4706" w:hanging="360"/>
      </w:pPr>
      <w:rPr>
        <w:rFonts w:ascii="Courier New" w:hAnsi="Courier New" w:cs="Courier New" w:hint="default"/>
      </w:rPr>
    </w:lvl>
    <w:lvl w:ilvl="5" w:tplc="08130005" w:tentative="1">
      <w:start w:val="1"/>
      <w:numFmt w:val="bullet"/>
      <w:lvlText w:val=""/>
      <w:lvlJc w:val="left"/>
      <w:pPr>
        <w:ind w:left="5426" w:hanging="360"/>
      </w:pPr>
      <w:rPr>
        <w:rFonts w:ascii="Wingdings" w:hAnsi="Wingdings" w:hint="default"/>
      </w:rPr>
    </w:lvl>
    <w:lvl w:ilvl="6" w:tplc="08130001" w:tentative="1">
      <w:start w:val="1"/>
      <w:numFmt w:val="bullet"/>
      <w:lvlText w:val=""/>
      <w:lvlJc w:val="left"/>
      <w:pPr>
        <w:ind w:left="6146" w:hanging="360"/>
      </w:pPr>
      <w:rPr>
        <w:rFonts w:ascii="Symbol" w:hAnsi="Symbol" w:hint="default"/>
      </w:rPr>
    </w:lvl>
    <w:lvl w:ilvl="7" w:tplc="08130003" w:tentative="1">
      <w:start w:val="1"/>
      <w:numFmt w:val="bullet"/>
      <w:lvlText w:val="o"/>
      <w:lvlJc w:val="left"/>
      <w:pPr>
        <w:ind w:left="6866" w:hanging="360"/>
      </w:pPr>
      <w:rPr>
        <w:rFonts w:ascii="Courier New" w:hAnsi="Courier New" w:cs="Courier New" w:hint="default"/>
      </w:rPr>
    </w:lvl>
    <w:lvl w:ilvl="8" w:tplc="08130005" w:tentative="1">
      <w:start w:val="1"/>
      <w:numFmt w:val="bullet"/>
      <w:lvlText w:val=""/>
      <w:lvlJc w:val="left"/>
      <w:pPr>
        <w:ind w:left="7586" w:hanging="360"/>
      </w:pPr>
      <w:rPr>
        <w:rFonts w:ascii="Wingdings" w:hAnsi="Wingdings" w:hint="default"/>
      </w:rPr>
    </w:lvl>
  </w:abstractNum>
  <w:abstractNum w:abstractNumId="20" w15:restartNumberingAfterBreak="0">
    <w:nsid w:val="7E624CD2"/>
    <w:multiLevelType w:val="hybridMultilevel"/>
    <w:tmpl w:val="2D2C4060"/>
    <w:lvl w:ilvl="0" w:tplc="5844BBC0">
      <w:numFmt w:val="bullet"/>
      <w:lvlText w:val="-"/>
      <w:lvlJc w:val="left"/>
      <w:pPr>
        <w:ind w:left="396" w:hanging="360"/>
      </w:pPr>
      <w:rPr>
        <w:rFonts w:ascii="Switzer" w:eastAsiaTheme="minorHAnsi" w:hAnsi="Switzer" w:cs="Times New Roman" w:hint="default"/>
      </w:rPr>
    </w:lvl>
    <w:lvl w:ilvl="1" w:tplc="08130003" w:tentative="1">
      <w:start w:val="1"/>
      <w:numFmt w:val="bullet"/>
      <w:lvlText w:val="o"/>
      <w:lvlJc w:val="left"/>
      <w:pPr>
        <w:ind w:left="1116" w:hanging="360"/>
      </w:pPr>
      <w:rPr>
        <w:rFonts w:ascii="Courier New" w:hAnsi="Courier New" w:cs="Courier New" w:hint="default"/>
      </w:rPr>
    </w:lvl>
    <w:lvl w:ilvl="2" w:tplc="08130005" w:tentative="1">
      <w:start w:val="1"/>
      <w:numFmt w:val="bullet"/>
      <w:lvlText w:val=""/>
      <w:lvlJc w:val="left"/>
      <w:pPr>
        <w:ind w:left="1836" w:hanging="360"/>
      </w:pPr>
      <w:rPr>
        <w:rFonts w:ascii="Wingdings" w:hAnsi="Wingdings" w:hint="default"/>
      </w:rPr>
    </w:lvl>
    <w:lvl w:ilvl="3" w:tplc="08130001" w:tentative="1">
      <w:start w:val="1"/>
      <w:numFmt w:val="bullet"/>
      <w:lvlText w:val=""/>
      <w:lvlJc w:val="left"/>
      <w:pPr>
        <w:ind w:left="2556" w:hanging="360"/>
      </w:pPr>
      <w:rPr>
        <w:rFonts w:ascii="Symbol" w:hAnsi="Symbol" w:hint="default"/>
      </w:rPr>
    </w:lvl>
    <w:lvl w:ilvl="4" w:tplc="08130003" w:tentative="1">
      <w:start w:val="1"/>
      <w:numFmt w:val="bullet"/>
      <w:lvlText w:val="o"/>
      <w:lvlJc w:val="left"/>
      <w:pPr>
        <w:ind w:left="3276" w:hanging="360"/>
      </w:pPr>
      <w:rPr>
        <w:rFonts w:ascii="Courier New" w:hAnsi="Courier New" w:cs="Courier New" w:hint="default"/>
      </w:rPr>
    </w:lvl>
    <w:lvl w:ilvl="5" w:tplc="08130005" w:tentative="1">
      <w:start w:val="1"/>
      <w:numFmt w:val="bullet"/>
      <w:lvlText w:val=""/>
      <w:lvlJc w:val="left"/>
      <w:pPr>
        <w:ind w:left="3996" w:hanging="360"/>
      </w:pPr>
      <w:rPr>
        <w:rFonts w:ascii="Wingdings" w:hAnsi="Wingdings" w:hint="default"/>
      </w:rPr>
    </w:lvl>
    <w:lvl w:ilvl="6" w:tplc="08130001" w:tentative="1">
      <w:start w:val="1"/>
      <w:numFmt w:val="bullet"/>
      <w:lvlText w:val=""/>
      <w:lvlJc w:val="left"/>
      <w:pPr>
        <w:ind w:left="4716" w:hanging="360"/>
      </w:pPr>
      <w:rPr>
        <w:rFonts w:ascii="Symbol" w:hAnsi="Symbol" w:hint="default"/>
      </w:rPr>
    </w:lvl>
    <w:lvl w:ilvl="7" w:tplc="08130003" w:tentative="1">
      <w:start w:val="1"/>
      <w:numFmt w:val="bullet"/>
      <w:lvlText w:val="o"/>
      <w:lvlJc w:val="left"/>
      <w:pPr>
        <w:ind w:left="5436" w:hanging="360"/>
      </w:pPr>
      <w:rPr>
        <w:rFonts w:ascii="Courier New" w:hAnsi="Courier New" w:cs="Courier New" w:hint="default"/>
      </w:rPr>
    </w:lvl>
    <w:lvl w:ilvl="8" w:tplc="08130005" w:tentative="1">
      <w:start w:val="1"/>
      <w:numFmt w:val="bullet"/>
      <w:lvlText w:val=""/>
      <w:lvlJc w:val="left"/>
      <w:pPr>
        <w:ind w:left="6156" w:hanging="360"/>
      </w:pPr>
      <w:rPr>
        <w:rFonts w:ascii="Wingdings" w:hAnsi="Wingdings" w:hint="default"/>
      </w:rPr>
    </w:lvl>
  </w:abstractNum>
  <w:num w:numId="1" w16cid:durableId="1468934357">
    <w:abstractNumId w:val="3"/>
  </w:num>
  <w:num w:numId="2" w16cid:durableId="256713438">
    <w:abstractNumId w:val="11"/>
  </w:num>
  <w:num w:numId="3" w16cid:durableId="1427001151">
    <w:abstractNumId w:val="13"/>
  </w:num>
  <w:num w:numId="4" w16cid:durableId="370157875">
    <w:abstractNumId w:val="9"/>
  </w:num>
  <w:num w:numId="5" w16cid:durableId="191771717">
    <w:abstractNumId w:val="10"/>
  </w:num>
  <w:num w:numId="6" w16cid:durableId="9564537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48849264">
    <w:abstractNumId w:val="6"/>
  </w:num>
  <w:num w:numId="8" w16cid:durableId="442001262">
    <w:abstractNumId w:val="20"/>
  </w:num>
  <w:num w:numId="9" w16cid:durableId="1514030840">
    <w:abstractNumId w:val="17"/>
  </w:num>
  <w:num w:numId="10" w16cid:durableId="691808052">
    <w:abstractNumId w:val="7"/>
  </w:num>
  <w:num w:numId="11" w16cid:durableId="1934437011">
    <w:abstractNumId w:val="18"/>
  </w:num>
  <w:num w:numId="12" w16cid:durableId="1554462866">
    <w:abstractNumId w:val="19"/>
  </w:num>
  <w:num w:numId="13" w16cid:durableId="561211133">
    <w:abstractNumId w:val="4"/>
  </w:num>
  <w:num w:numId="14" w16cid:durableId="830104322">
    <w:abstractNumId w:val="2"/>
  </w:num>
  <w:num w:numId="15" w16cid:durableId="701591261">
    <w:abstractNumId w:val="12"/>
  </w:num>
  <w:num w:numId="16" w16cid:durableId="1387073656">
    <w:abstractNumId w:val="1"/>
  </w:num>
  <w:num w:numId="17" w16cid:durableId="164242328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752990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434292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4572815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9089138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4348248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437206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5503585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327830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19939877">
    <w:abstractNumId w:val="16"/>
  </w:num>
  <w:num w:numId="27" w16cid:durableId="9743307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109667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2076548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8968218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6602956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1496990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8078613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2850529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8548707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1384807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3435663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219262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392716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206375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28989790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5816739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62064125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11119504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48701780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75750910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8386199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42549657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45922289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88451158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91989648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9696281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2880457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85704084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206486944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49487815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9045600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54004875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6188284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97741706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79274646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7931373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203279814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43767186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57320537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77190204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7241113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76326087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27984514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9788051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60839363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34729425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5542751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23158836">
    <w:abstractNumId w:val="5"/>
  </w:num>
  <w:num w:numId="75" w16cid:durableId="2109231813">
    <w:abstractNumId w:val="8"/>
  </w:num>
  <w:num w:numId="76" w16cid:durableId="1572426153">
    <w:abstractNumId w:val="15"/>
  </w:num>
  <w:num w:numId="77" w16cid:durableId="1333143700">
    <w:abstractNumId w:val="14"/>
  </w:num>
  <w:num w:numId="78" w16cid:durableId="10151527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defaultTabStop w:val="709"/>
  <w:hyphenationZone w:val="425"/>
  <w:drawingGridHorizontalSpacing w:val="425"/>
  <w:drawingGridVerticalSpacing w:val="425"/>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89E"/>
    <w:rsid w:val="00006D3F"/>
    <w:rsid w:val="0001413D"/>
    <w:rsid w:val="000161F5"/>
    <w:rsid w:val="00021B84"/>
    <w:rsid w:val="000244CC"/>
    <w:rsid w:val="00052078"/>
    <w:rsid w:val="000533EB"/>
    <w:rsid w:val="000710A8"/>
    <w:rsid w:val="000775CC"/>
    <w:rsid w:val="00077DD6"/>
    <w:rsid w:val="00080BDE"/>
    <w:rsid w:val="000A5B65"/>
    <w:rsid w:val="000C5CA5"/>
    <w:rsid w:val="000D1CDB"/>
    <w:rsid w:val="000D58B6"/>
    <w:rsid w:val="000E122C"/>
    <w:rsid w:val="000E1D8B"/>
    <w:rsid w:val="000E3500"/>
    <w:rsid w:val="000F28A9"/>
    <w:rsid w:val="000F5C49"/>
    <w:rsid w:val="00112DA7"/>
    <w:rsid w:val="001174F6"/>
    <w:rsid w:val="00140043"/>
    <w:rsid w:val="00155277"/>
    <w:rsid w:val="00155D5B"/>
    <w:rsid w:val="00171F92"/>
    <w:rsid w:val="001C5D12"/>
    <w:rsid w:val="001D3AE6"/>
    <w:rsid w:val="001E39AF"/>
    <w:rsid w:val="001E6AA1"/>
    <w:rsid w:val="001E7DEF"/>
    <w:rsid w:val="00230EF3"/>
    <w:rsid w:val="002412D8"/>
    <w:rsid w:val="00247A1D"/>
    <w:rsid w:val="00262AA8"/>
    <w:rsid w:val="00265277"/>
    <w:rsid w:val="002674A4"/>
    <w:rsid w:val="00270CD7"/>
    <w:rsid w:val="00271F9A"/>
    <w:rsid w:val="00273204"/>
    <w:rsid w:val="00281F10"/>
    <w:rsid w:val="00291D5D"/>
    <w:rsid w:val="002C6944"/>
    <w:rsid w:val="002D329B"/>
    <w:rsid w:val="002E1845"/>
    <w:rsid w:val="002F5CF7"/>
    <w:rsid w:val="00300110"/>
    <w:rsid w:val="00301C47"/>
    <w:rsid w:val="00354141"/>
    <w:rsid w:val="00360867"/>
    <w:rsid w:val="003654FF"/>
    <w:rsid w:val="00376537"/>
    <w:rsid w:val="003973EF"/>
    <w:rsid w:val="003A1764"/>
    <w:rsid w:val="003A74DC"/>
    <w:rsid w:val="003B0A3E"/>
    <w:rsid w:val="003B2F3D"/>
    <w:rsid w:val="003D24F4"/>
    <w:rsid w:val="003E7AED"/>
    <w:rsid w:val="003F1FA9"/>
    <w:rsid w:val="003F62D7"/>
    <w:rsid w:val="00410F47"/>
    <w:rsid w:val="004140E5"/>
    <w:rsid w:val="004201B6"/>
    <w:rsid w:val="00420DA6"/>
    <w:rsid w:val="00423623"/>
    <w:rsid w:val="0043699C"/>
    <w:rsid w:val="00437F59"/>
    <w:rsid w:val="00460EE3"/>
    <w:rsid w:val="00492F95"/>
    <w:rsid w:val="004A1642"/>
    <w:rsid w:val="004A37E7"/>
    <w:rsid w:val="004B5A20"/>
    <w:rsid w:val="004B71AB"/>
    <w:rsid w:val="004C6ECC"/>
    <w:rsid w:val="004D5EC4"/>
    <w:rsid w:val="004E05FA"/>
    <w:rsid w:val="00507458"/>
    <w:rsid w:val="00524052"/>
    <w:rsid w:val="0052785C"/>
    <w:rsid w:val="00531253"/>
    <w:rsid w:val="00536244"/>
    <w:rsid w:val="00540100"/>
    <w:rsid w:val="00544C2C"/>
    <w:rsid w:val="00567C13"/>
    <w:rsid w:val="00572ADA"/>
    <w:rsid w:val="00590D54"/>
    <w:rsid w:val="00591EA4"/>
    <w:rsid w:val="00593D64"/>
    <w:rsid w:val="005953F3"/>
    <w:rsid w:val="005C380B"/>
    <w:rsid w:val="005E73C0"/>
    <w:rsid w:val="006414F7"/>
    <w:rsid w:val="00643BFD"/>
    <w:rsid w:val="0066191E"/>
    <w:rsid w:val="00670715"/>
    <w:rsid w:val="00683E00"/>
    <w:rsid w:val="00696B50"/>
    <w:rsid w:val="006B1AB1"/>
    <w:rsid w:val="006B78EB"/>
    <w:rsid w:val="006C5F5F"/>
    <w:rsid w:val="006D75A9"/>
    <w:rsid w:val="006F212D"/>
    <w:rsid w:val="006F6DF4"/>
    <w:rsid w:val="00703079"/>
    <w:rsid w:val="00707D50"/>
    <w:rsid w:val="00717DB2"/>
    <w:rsid w:val="007202AA"/>
    <w:rsid w:val="00723395"/>
    <w:rsid w:val="0075696C"/>
    <w:rsid w:val="00757736"/>
    <w:rsid w:val="00794BF1"/>
    <w:rsid w:val="007A39A9"/>
    <w:rsid w:val="007B1433"/>
    <w:rsid w:val="007B32C3"/>
    <w:rsid w:val="007C1804"/>
    <w:rsid w:val="007C2D4B"/>
    <w:rsid w:val="007D17B2"/>
    <w:rsid w:val="007E1F66"/>
    <w:rsid w:val="007F232C"/>
    <w:rsid w:val="007F379B"/>
    <w:rsid w:val="007F62E3"/>
    <w:rsid w:val="007F642E"/>
    <w:rsid w:val="00811E7B"/>
    <w:rsid w:val="00821470"/>
    <w:rsid w:val="008265A2"/>
    <w:rsid w:val="00853652"/>
    <w:rsid w:val="00853B8A"/>
    <w:rsid w:val="00864FC9"/>
    <w:rsid w:val="008775D3"/>
    <w:rsid w:val="008807F5"/>
    <w:rsid w:val="008B1EEE"/>
    <w:rsid w:val="008F2511"/>
    <w:rsid w:val="008F549C"/>
    <w:rsid w:val="0090093D"/>
    <w:rsid w:val="00906C1B"/>
    <w:rsid w:val="00916384"/>
    <w:rsid w:val="00917F5C"/>
    <w:rsid w:val="0092188D"/>
    <w:rsid w:val="00935EFB"/>
    <w:rsid w:val="00944287"/>
    <w:rsid w:val="0094511D"/>
    <w:rsid w:val="009452EA"/>
    <w:rsid w:val="009479C9"/>
    <w:rsid w:val="009668F1"/>
    <w:rsid w:val="00977771"/>
    <w:rsid w:val="009856D8"/>
    <w:rsid w:val="0098745E"/>
    <w:rsid w:val="009941BB"/>
    <w:rsid w:val="009975B7"/>
    <w:rsid w:val="009A1903"/>
    <w:rsid w:val="009A27FC"/>
    <w:rsid w:val="009A596F"/>
    <w:rsid w:val="009C3C6C"/>
    <w:rsid w:val="009D2CC0"/>
    <w:rsid w:val="009E040D"/>
    <w:rsid w:val="009F2038"/>
    <w:rsid w:val="009F5862"/>
    <w:rsid w:val="00A26B23"/>
    <w:rsid w:val="00A365E0"/>
    <w:rsid w:val="00A612DE"/>
    <w:rsid w:val="00A648A0"/>
    <w:rsid w:val="00A766D8"/>
    <w:rsid w:val="00A938E6"/>
    <w:rsid w:val="00A97AAE"/>
    <w:rsid w:val="00AA1036"/>
    <w:rsid w:val="00AB4331"/>
    <w:rsid w:val="00AB6FAB"/>
    <w:rsid w:val="00B23D3E"/>
    <w:rsid w:val="00B316D0"/>
    <w:rsid w:val="00B33880"/>
    <w:rsid w:val="00B340D9"/>
    <w:rsid w:val="00B37CCE"/>
    <w:rsid w:val="00B453AB"/>
    <w:rsid w:val="00B5321F"/>
    <w:rsid w:val="00B5750A"/>
    <w:rsid w:val="00B6019C"/>
    <w:rsid w:val="00B61D94"/>
    <w:rsid w:val="00B6451E"/>
    <w:rsid w:val="00B70C52"/>
    <w:rsid w:val="00B756C1"/>
    <w:rsid w:val="00B83F6E"/>
    <w:rsid w:val="00BA6794"/>
    <w:rsid w:val="00BB296D"/>
    <w:rsid w:val="00BC02E2"/>
    <w:rsid w:val="00BC1A3C"/>
    <w:rsid w:val="00BD7BDB"/>
    <w:rsid w:val="00BE1879"/>
    <w:rsid w:val="00BE2371"/>
    <w:rsid w:val="00BE6E39"/>
    <w:rsid w:val="00BF58E5"/>
    <w:rsid w:val="00BF67E5"/>
    <w:rsid w:val="00BF76EE"/>
    <w:rsid w:val="00C00F81"/>
    <w:rsid w:val="00C27158"/>
    <w:rsid w:val="00C32814"/>
    <w:rsid w:val="00C337AD"/>
    <w:rsid w:val="00C544F6"/>
    <w:rsid w:val="00C60245"/>
    <w:rsid w:val="00C61879"/>
    <w:rsid w:val="00C6662A"/>
    <w:rsid w:val="00C67DC7"/>
    <w:rsid w:val="00C7133D"/>
    <w:rsid w:val="00C9158C"/>
    <w:rsid w:val="00CA4C36"/>
    <w:rsid w:val="00CA6678"/>
    <w:rsid w:val="00CB6550"/>
    <w:rsid w:val="00CC293F"/>
    <w:rsid w:val="00CD0B78"/>
    <w:rsid w:val="00CE3723"/>
    <w:rsid w:val="00CE554A"/>
    <w:rsid w:val="00CF0E45"/>
    <w:rsid w:val="00D17B11"/>
    <w:rsid w:val="00D24A88"/>
    <w:rsid w:val="00D31308"/>
    <w:rsid w:val="00D56153"/>
    <w:rsid w:val="00D63101"/>
    <w:rsid w:val="00D810B9"/>
    <w:rsid w:val="00D91D72"/>
    <w:rsid w:val="00D93501"/>
    <w:rsid w:val="00D9518B"/>
    <w:rsid w:val="00DA28FC"/>
    <w:rsid w:val="00DB3282"/>
    <w:rsid w:val="00DC10E5"/>
    <w:rsid w:val="00DC7E5B"/>
    <w:rsid w:val="00DD2379"/>
    <w:rsid w:val="00DF1F13"/>
    <w:rsid w:val="00E30EF8"/>
    <w:rsid w:val="00E54ECD"/>
    <w:rsid w:val="00E55BB4"/>
    <w:rsid w:val="00E60DFC"/>
    <w:rsid w:val="00E70E2E"/>
    <w:rsid w:val="00E73A08"/>
    <w:rsid w:val="00E77053"/>
    <w:rsid w:val="00E8067A"/>
    <w:rsid w:val="00E9472F"/>
    <w:rsid w:val="00E950EC"/>
    <w:rsid w:val="00EA4685"/>
    <w:rsid w:val="00EC2612"/>
    <w:rsid w:val="00EC2A1A"/>
    <w:rsid w:val="00EC5F70"/>
    <w:rsid w:val="00ED7643"/>
    <w:rsid w:val="00F11D10"/>
    <w:rsid w:val="00F13B52"/>
    <w:rsid w:val="00F212EC"/>
    <w:rsid w:val="00F36851"/>
    <w:rsid w:val="00F369E4"/>
    <w:rsid w:val="00F427A5"/>
    <w:rsid w:val="00F505CD"/>
    <w:rsid w:val="00F5289E"/>
    <w:rsid w:val="00F61924"/>
    <w:rsid w:val="00F6683C"/>
    <w:rsid w:val="00F72149"/>
    <w:rsid w:val="00F7520D"/>
    <w:rsid w:val="00F8264D"/>
    <w:rsid w:val="00F849CF"/>
    <w:rsid w:val="00F93FE7"/>
    <w:rsid w:val="00F944FF"/>
    <w:rsid w:val="00FA1164"/>
    <w:rsid w:val="00FB5168"/>
    <w:rsid w:val="00FC73CD"/>
    <w:rsid w:val="00FF69A7"/>
    <w:rsid w:val="00FF786C"/>
  </w:rsids>
  <m:mathPr>
    <m:mathFont m:val="Cambria Math"/>
    <m:brkBin m:val="before"/>
    <m:brkBinSub m:val="--"/>
    <m:smallFrac m:val="0"/>
    <m:dispDef/>
    <m:lMargin m:val="0"/>
    <m:rMargin m:val="0"/>
    <m:defJc m:val="centerGroup"/>
    <m:wrapIndent m:val="1440"/>
    <m:intLim m:val="subSup"/>
    <m:naryLim m:val="undOvr"/>
  </m:mathPr>
  <w:themeFontLang w:val="nl-B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ABDAD6"/>
  <w15:docId w15:val="{F4C420E4-4AC7-44E6-8A79-5E929839B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lsdException w:name="heading 3" w:semiHidden="1" w:uiPriority="0" w:unhideWhenUsed="1"/>
    <w:lsdException w:name="heading 4" w:semiHidden="1" w:uiPriority="9" w:unhideWhenUsed="1"/>
    <w:lsdException w:name="heading 5" w:semiHidden="1"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AB6FAB"/>
    <w:pPr>
      <w:spacing w:after="0" w:line="288" w:lineRule="auto"/>
    </w:pPr>
    <w:rPr>
      <w:rFonts w:cs="Times New Roman"/>
      <w:sz w:val="20"/>
    </w:rPr>
  </w:style>
  <w:style w:type="paragraph" w:styleId="Kop1">
    <w:name w:val="heading 1"/>
    <w:basedOn w:val="Standaard"/>
    <w:next w:val="Standaard"/>
    <w:link w:val="Kop1Char"/>
    <w:uiPriority w:val="9"/>
    <w:qFormat/>
    <w:rsid w:val="00EE753C"/>
    <w:pPr>
      <w:tabs>
        <w:tab w:val="center" w:pos="4536"/>
        <w:tab w:val="right" w:pos="9072"/>
      </w:tabs>
      <w:spacing w:after="240" w:line="240" w:lineRule="auto"/>
      <w:outlineLvl w:val="0"/>
    </w:pPr>
    <w:rPr>
      <w:b/>
      <w:bCs/>
      <w:color w:val="0047BB" w:themeColor="text2"/>
      <w:sz w:val="48"/>
      <w:szCs w:val="48"/>
    </w:rPr>
  </w:style>
  <w:style w:type="paragraph" w:styleId="Kop2">
    <w:name w:val="heading 2"/>
    <w:basedOn w:val="AZSJBodyTekst"/>
    <w:next w:val="Standaard"/>
    <w:link w:val="Kop2Char"/>
    <w:uiPriority w:val="9"/>
    <w:semiHidden/>
    <w:rsid w:val="00EE753C"/>
    <w:pPr>
      <w:spacing w:before="240" w:after="120"/>
      <w:outlineLvl w:val="1"/>
    </w:pPr>
    <w:rPr>
      <w:color w:val="0047BB" w:themeColor="text2"/>
      <w:sz w:val="40"/>
      <w:szCs w:val="40"/>
    </w:rPr>
  </w:style>
  <w:style w:type="paragraph" w:styleId="Kop3">
    <w:name w:val="heading 3"/>
    <w:basedOn w:val="AZSJBodyTekst"/>
    <w:next w:val="Standaard"/>
    <w:link w:val="Kop3Char"/>
    <w:semiHidden/>
    <w:rsid w:val="00EE753C"/>
    <w:pPr>
      <w:spacing w:before="160" w:after="80" w:line="240" w:lineRule="auto"/>
      <w:outlineLvl w:val="2"/>
    </w:pPr>
    <w:rPr>
      <w:b/>
      <w:bCs/>
      <w:color w:val="0047BB" w:themeColor="text2"/>
      <w:sz w:val="30"/>
      <w:szCs w:val="30"/>
    </w:rPr>
  </w:style>
  <w:style w:type="paragraph" w:styleId="Kop4">
    <w:name w:val="heading 4"/>
    <w:basedOn w:val="AZSJBodyTekst"/>
    <w:next w:val="Standaard"/>
    <w:link w:val="Kop4Char"/>
    <w:uiPriority w:val="9"/>
    <w:semiHidden/>
    <w:rsid w:val="00EE753C"/>
    <w:pPr>
      <w:spacing w:before="120" w:after="60" w:line="240" w:lineRule="auto"/>
      <w:outlineLvl w:val="3"/>
    </w:pPr>
    <w:rPr>
      <w:b/>
      <w:bCs/>
      <w:noProof/>
      <w:sz w:val="24"/>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AC6083"/>
    <w:pPr>
      <w:tabs>
        <w:tab w:val="center" w:pos="4536"/>
        <w:tab w:val="right" w:pos="9072"/>
      </w:tabs>
    </w:pPr>
  </w:style>
  <w:style w:type="character" w:customStyle="1" w:styleId="VoettekstChar">
    <w:name w:val="Voettekst Char"/>
    <w:basedOn w:val="Standaardalinea-lettertype"/>
    <w:link w:val="Voettekst"/>
    <w:uiPriority w:val="99"/>
    <w:rsid w:val="00AC6083"/>
  </w:style>
  <w:style w:type="character" w:customStyle="1" w:styleId="Kop1Char">
    <w:name w:val="Kop 1 Char"/>
    <w:basedOn w:val="Standaardalinea-lettertype"/>
    <w:link w:val="Kop1"/>
    <w:uiPriority w:val="9"/>
    <w:rsid w:val="00AB6FAB"/>
    <w:rPr>
      <w:rFonts w:cs="Times New Roman"/>
      <w:b/>
      <w:bCs/>
      <w:color w:val="0047BB" w:themeColor="text2"/>
      <w:sz w:val="48"/>
      <w:szCs w:val="48"/>
    </w:rPr>
  </w:style>
  <w:style w:type="character" w:customStyle="1" w:styleId="Kop2Char">
    <w:name w:val="Kop 2 Char"/>
    <w:basedOn w:val="Standaardalinea-lettertype"/>
    <w:link w:val="Kop2"/>
    <w:uiPriority w:val="9"/>
    <w:semiHidden/>
    <w:rsid w:val="00AB6FAB"/>
    <w:rPr>
      <w:rFonts w:cs="Times New Roman"/>
      <w:color w:val="0047BB" w:themeColor="text2"/>
      <w:sz w:val="40"/>
      <w:szCs w:val="40"/>
    </w:rPr>
  </w:style>
  <w:style w:type="character" w:customStyle="1" w:styleId="Kop3Char">
    <w:name w:val="Kop 3 Char"/>
    <w:basedOn w:val="Standaardalinea-lettertype"/>
    <w:link w:val="Kop3"/>
    <w:semiHidden/>
    <w:rsid w:val="00AB6FAB"/>
    <w:rPr>
      <w:rFonts w:cs="Times New Roman"/>
      <w:b/>
      <w:bCs/>
      <w:color w:val="0047BB" w:themeColor="text2"/>
      <w:sz w:val="30"/>
      <w:szCs w:val="30"/>
    </w:rPr>
  </w:style>
  <w:style w:type="paragraph" w:styleId="Lijstalinea">
    <w:name w:val="List Paragraph"/>
    <w:basedOn w:val="Standaard"/>
    <w:uiPriority w:val="34"/>
    <w:qFormat/>
    <w:rsid w:val="00194D10"/>
    <w:pPr>
      <w:numPr>
        <w:numId w:val="4"/>
      </w:numPr>
      <w:ind w:left="227" w:hanging="227"/>
      <w:contextualSpacing/>
    </w:pPr>
    <w:rPr>
      <w:noProof/>
    </w:rPr>
  </w:style>
  <w:style w:type="paragraph" w:styleId="Koptekst">
    <w:name w:val="header"/>
    <w:basedOn w:val="Standaard"/>
    <w:link w:val="KoptekstChar"/>
    <w:uiPriority w:val="99"/>
    <w:semiHidden/>
    <w:rsid w:val="002C3CE1"/>
    <w:pPr>
      <w:tabs>
        <w:tab w:val="center" w:pos="4536"/>
        <w:tab w:val="right" w:pos="9072"/>
      </w:tabs>
    </w:pPr>
  </w:style>
  <w:style w:type="character" w:customStyle="1" w:styleId="KoptekstChar">
    <w:name w:val="Koptekst Char"/>
    <w:basedOn w:val="Standaardalinea-lettertype"/>
    <w:link w:val="Koptekst"/>
    <w:uiPriority w:val="99"/>
    <w:semiHidden/>
    <w:rsid w:val="00AB6FAB"/>
    <w:rPr>
      <w:rFonts w:cs="Times New Roman"/>
      <w:sz w:val="20"/>
    </w:rPr>
  </w:style>
  <w:style w:type="paragraph" w:customStyle="1" w:styleId="AZSJBodyTekst">
    <w:name w:val="AZSJ_BodyTekst"/>
    <w:basedOn w:val="Standaard"/>
    <w:qFormat/>
    <w:rsid w:val="00BB296D"/>
  </w:style>
  <w:style w:type="table" w:styleId="Tabelraster">
    <w:name w:val="Table Grid"/>
    <w:basedOn w:val="Standaardtabel"/>
    <w:uiPriority w:val="39"/>
    <w:rsid w:val="002D16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ZSJKadertekst">
    <w:name w:val="AZSJ_Kadertekst"/>
    <w:basedOn w:val="AZSJBodyTekst"/>
    <w:rsid w:val="00E86482"/>
    <w:rPr>
      <w:noProof/>
      <w:color w:val="0047BB" w:themeColor="text2"/>
    </w:rPr>
  </w:style>
  <w:style w:type="paragraph" w:styleId="Voetnoottekst">
    <w:name w:val="footnote text"/>
    <w:basedOn w:val="Standaard"/>
    <w:link w:val="VoetnoottekstChar"/>
    <w:uiPriority w:val="99"/>
    <w:unhideWhenUsed/>
    <w:rsid w:val="00C51893"/>
    <w:pPr>
      <w:tabs>
        <w:tab w:val="left" w:pos="213"/>
      </w:tabs>
      <w:spacing w:line="269" w:lineRule="auto"/>
      <w:ind w:left="213" w:hanging="213"/>
    </w:pPr>
    <w:rPr>
      <w:color w:val="0047BB" w:themeColor="text2"/>
      <w:sz w:val="16"/>
      <w:szCs w:val="20"/>
    </w:rPr>
  </w:style>
  <w:style w:type="character" w:styleId="Tekstvantijdelijkeaanduiding">
    <w:name w:val="Placeholder Text"/>
    <w:basedOn w:val="Standaardalinea-lettertype"/>
    <w:uiPriority w:val="99"/>
    <w:semiHidden/>
    <w:rsid w:val="00650245"/>
    <w:rPr>
      <w:color w:val="666666"/>
    </w:rPr>
  </w:style>
  <w:style w:type="character" w:styleId="Onopgelostemelding">
    <w:name w:val="Unresolved Mention"/>
    <w:basedOn w:val="Standaardalinea-lettertype"/>
    <w:uiPriority w:val="99"/>
    <w:semiHidden/>
    <w:unhideWhenUsed/>
    <w:rsid w:val="00942F45"/>
    <w:rPr>
      <w:color w:val="605E5C"/>
      <w:shd w:val="clear" w:color="auto" w:fill="E1DFDD"/>
    </w:rPr>
  </w:style>
  <w:style w:type="character" w:customStyle="1" w:styleId="AZSJSemiBold">
    <w:name w:val="AZSJ_SemiBold"/>
    <w:basedOn w:val="Standaardalinea-lettertype"/>
    <w:uiPriority w:val="1"/>
    <w:qFormat/>
    <w:rsid w:val="00755855"/>
    <w:rPr>
      <w:rFonts w:ascii="Switzer Semibold" w:hAnsi="Switzer Semibold"/>
    </w:rPr>
  </w:style>
  <w:style w:type="character" w:customStyle="1" w:styleId="VoetnoottekstChar">
    <w:name w:val="Voetnoottekst Char"/>
    <w:basedOn w:val="Standaardalinea-lettertype"/>
    <w:link w:val="Voetnoottekst"/>
    <w:uiPriority w:val="99"/>
    <w:rsid w:val="00C51893"/>
    <w:rPr>
      <w:rFonts w:cs="Times New Roman"/>
      <w:color w:val="0047BB" w:themeColor="text2"/>
      <w:sz w:val="16"/>
      <w:szCs w:val="20"/>
    </w:rPr>
  </w:style>
  <w:style w:type="character" w:styleId="Voetnootmarkering">
    <w:name w:val="footnote reference"/>
    <w:basedOn w:val="Standaardalinea-lettertype"/>
    <w:uiPriority w:val="99"/>
    <w:semiHidden/>
    <w:unhideWhenUsed/>
    <w:rsid w:val="00CF28DE"/>
    <w:rPr>
      <w:rFonts w:ascii="Switzer Medium" w:hAnsi="Switzer Medium"/>
      <w:b w:val="0"/>
      <w:color w:val="0047BB" w:themeColor="text2"/>
      <w:vertAlign w:val="superscript"/>
    </w:rPr>
  </w:style>
  <w:style w:type="character" w:styleId="Hyperlink">
    <w:name w:val="Hyperlink"/>
    <w:basedOn w:val="Standaardalinea-lettertype"/>
    <w:uiPriority w:val="99"/>
    <w:unhideWhenUsed/>
    <w:rsid w:val="001251F6"/>
    <w:rPr>
      <w:color w:val="000000" w:themeColor="hyperlink"/>
      <w:u w:val="none"/>
    </w:rPr>
  </w:style>
  <w:style w:type="paragraph" w:customStyle="1" w:styleId="AZSJBulletsniv1">
    <w:name w:val="AZSJ_Bullets_niv1"/>
    <w:basedOn w:val="AZSJBodyTekst"/>
    <w:qFormat/>
    <w:rsid w:val="00C9158C"/>
    <w:pPr>
      <w:numPr>
        <w:ilvl w:val="2"/>
        <w:numId w:val="9"/>
      </w:numPr>
      <w:ind w:left="210" w:hanging="210"/>
    </w:pPr>
  </w:style>
  <w:style w:type="paragraph" w:customStyle="1" w:styleId="AZSJBulletsniv2">
    <w:name w:val="AZSJ_Bullets_niv2"/>
    <w:basedOn w:val="AZSJBulletsniv1"/>
    <w:qFormat/>
    <w:rsid w:val="00C9158C"/>
    <w:pPr>
      <w:numPr>
        <w:ilvl w:val="3"/>
      </w:numPr>
      <w:ind w:left="635" w:hanging="210"/>
    </w:pPr>
  </w:style>
  <w:style w:type="paragraph" w:customStyle="1" w:styleId="AZSJFormTitel">
    <w:name w:val="AZSJ_Form_Titel"/>
    <w:basedOn w:val="AZSJBodyTekst"/>
    <w:rsid w:val="00C7133D"/>
    <w:pPr>
      <w:framePr w:hSpace="142" w:wrap="around" w:vAnchor="page" w:hAnchor="page" w:x="852" w:y="681"/>
      <w:spacing w:line="240" w:lineRule="auto"/>
      <w:suppressOverlap/>
    </w:pPr>
    <w:rPr>
      <w:b/>
      <w:bCs/>
      <w:color w:val="0047BB" w:themeColor="text2"/>
      <w:sz w:val="40"/>
      <w:szCs w:val="52"/>
    </w:rPr>
  </w:style>
  <w:style w:type="paragraph" w:customStyle="1" w:styleId="AZSJFormOndertitel">
    <w:name w:val="AZSJ_Form_Ondertitel"/>
    <w:basedOn w:val="AZSJBodyTekst"/>
    <w:rsid w:val="0098745E"/>
    <w:pPr>
      <w:spacing w:line="240" w:lineRule="auto"/>
    </w:pPr>
    <w:rPr>
      <w:color w:val="0047BB" w:themeColor="text2"/>
      <w:sz w:val="36"/>
      <w:szCs w:val="44"/>
    </w:rPr>
  </w:style>
  <w:style w:type="paragraph" w:customStyle="1" w:styleId="AZSJInhoudTitel">
    <w:name w:val="AZSJ_Inhoud_Titel"/>
    <w:basedOn w:val="AZSJBodyTekst"/>
    <w:rsid w:val="004C6ECC"/>
    <w:pPr>
      <w:spacing w:before="425" w:after="150" w:line="240" w:lineRule="auto"/>
    </w:pPr>
    <w:rPr>
      <w:b/>
      <w:bCs/>
      <w:caps/>
      <w:color w:val="0047BB" w:themeColor="text2"/>
      <w:sz w:val="28"/>
      <w:szCs w:val="50"/>
    </w:rPr>
  </w:style>
  <w:style w:type="paragraph" w:customStyle="1" w:styleId="AZSJTitel1">
    <w:name w:val="AZSJ_Titel1"/>
    <w:basedOn w:val="Kop1"/>
    <w:next w:val="AZSJT1LijntjeTAB"/>
    <w:rsid w:val="00140043"/>
    <w:pPr>
      <w:keepNext/>
      <w:numPr>
        <w:numId w:val="9"/>
      </w:numPr>
      <w:tabs>
        <w:tab w:val="clear" w:pos="4536"/>
        <w:tab w:val="clear" w:pos="9072"/>
      </w:tabs>
      <w:spacing w:after="0"/>
    </w:pPr>
    <w:rPr>
      <w:sz w:val="36"/>
      <w:szCs w:val="44"/>
    </w:rPr>
  </w:style>
  <w:style w:type="paragraph" w:customStyle="1" w:styleId="AZSJTitel2">
    <w:name w:val="AZSJ_Titel2"/>
    <w:basedOn w:val="Kop2"/>
    <w:rsid w:val="00140043"/>
    <w:pPr>
      <w:keepNext/>
      <w:numPr>
        <w:ilvl w:val="1"/>
        <w:numId w:val="9"/>
      </w:numPr>
    </w:pPr>
    <w:rPr>
      <w:sz w:val="32"/>
      <w:szCs w:val="32"/>
    </w:rPr>
  </w:style>
  <w:style w:type="character" w:customStyle="1" w:styleId="Kop4Char">
    <w:name w:val="Kop 4 Char"/>
    <w:basedOn w:val="Standaardalinea-lettertype"/>
    <w:link w:val="Kop4"/>
    <w:uiPriority w:val="9"/>
    <w:semiHidden/>
    <w:rsid w:val="00AB6FAB"/>
    <w:rPr>
      <w:rFonts w:cs="Times New Roman"/>
      <w:b/>
      <w:bCs/>
      <w:noProof/>
      <w:sz w:val="24"/>
      <w:szCs w:val="28"/>
    </w:rPr>
  </w:style>
  <w:style w:type="paragraph" w:customStyle="1" w:styleId="AZSJTitel3">
    <w:name w:val="AZSJ_Titel3"/>
    <w:basedOn w:val="Kop3"/>
    <w:rsid w:val="00B6451E"/>
    <w:pPr>
      <w:keepNext/>
      <w:spacing w:after="60"/>
    </w:pPr>
    <w:rPr>
      <w:sz w:val="28"/>
      <w:szCs w:val="28"/>
    </w:rPr>
  </w:style>
  <w:style w:type="paragraph" w:customStyle="1" w:styleId="AZSJTitel4">
    <w:name w:val="AZSJ_Titel4"/>
    <w:basedOn w:val="Kop4"/>
    <w:rsid w:val="00536244"/>
    <w:pPr>
      <w:keepNext/>
    </w:pPr>
  </w:style>
  <w:style w:type="paragraph" w:styleId="Inhopg1">
    <w:name w:val="toc 1"/>
    <w:basedOn w:val="Standaard"/>
    <w:next w:val="Standaard"/>
    <w:autoRedefine/>
    <w:uiPriority w:val="39"/>
    <w:unhideWhenUsed/>
    <w:rsid w:val="00140043"/>
    <w:pPr>
      <w:tabs>
        <w:tab w:val="left" w:pos="2552"/>
        <w:tab w:val="right" w:pos="10195"/>
      </w:tabs>
      <w:spacing w:after="80" w:line="269" w:lineRule="auto"/>
    </w:pPr>
    <w:rPr>
      <w:noProof/>
      <w:sz w:val="22"/>
    </w:rPr>
  </w:style>
  <w:style w:type="paragraph" w:customStyle="1" w:styleId="AZSJT1LijntjeTAB">
    <w:name w:val="AZSJ_T1_Lijntje &gt;TAB"/>
    <w:basedOn w:val="Standaard"/>
    <w:next w:val="AZSJBodyTekst"/>
    <w:rsid w:val="000A5B65"/>
    <w:pPr>
      <w:tabs>
        <w:tab w:val="left" w:leader="underscore" w:pos="680"/>
      </w:tabs>
      <w:spacing w:after="213" w:line="120" w:lineRule="auto"/>
      <w:ind w:left="-85"/>
    </w:pPr>
    <w:rPr>
      <w:color w:val="0047BB" w:themeColor="text2"/>
      <w:spacing w:val="-30"/>
      <w:position w:val="16"/>
      <w:sz w:val="40"/>
      <w:szCs w:val="40"/>
    </w:rPr>
  </w:style>
  <w:style w:type="table" w:customStyle="1" w:styleId="AZSJTabelHorizontaal">
    <w:name w:val="AZSJ_Tabel_Horizontaal"/>
    <w:basedOn w:val="Standaardtabel"/>
    <w:uiPriority w:val="99"/>
    <w:rsid w:val="0052785C"/>
    <w:pPr>
      <w:spacing w:after="0" w:line="240" w:lineRule="auto"/>
    </w:pPr>
    <w:rPr>
      <w:color w:val="0047BB" w:themeColor="text2"/>
      <w:sz w:val="20"/>
    </w:rPr>
    <w:tblPr>
      <w:tblStyleRowBandSize w:val="1"/>
      <w:tblBorders>
        <w:top w:val="single" w:sz="8" w:space="0" w:color="FFFFFF" w:themeColor="background1"/>
        <w:bottom w:val="single" w:sz="8" w:space="0" w:color="E2EEFA"/>
        <w:insideH w:val="single" w:sz="4" w:space="0" w:color="FFFFFF" w:themeColor="background1"/>
        <w:insideV w:val="single" w:sz="8" w:space="0" w:color="FFFFFF" w:themeColor="background1"/>
      </w:tblBorders>
      <w:tblCellMar>
        <w:top w:w="57" w:type="dxa"/>
        <w:left w:w="142" w:type="dxa"/>
        <w:bottom w:w="57" w:type="dxa"/>
        <w:right w:w="142" w:type="dxa"/>
      </w:tblCellMar>
    </w:tblPr>
    <w:tcPr>
      <w:shd w:val="clear" w:color="auto" w:fill="auto"/>
    </w:tcPr>
    <w:tblStylePr w:type="firstRow">
      <w:rPr>
        <w:rFonts w:asciiTheme="minorHAnsi" w:hAnsiTheme="minorHAnsi"/>
        <w:b w:val="0"/>
        <w:sz w:val="20"/>
      </w:rPr>
      <w:tblPr/>
      <w:tcPr>
        <w:shd w:val="clear" w:color="auto" w:fill="E2EEFA"/>
      </w:tcPr>
    </w:tblStylePr>
    <w:tblStylePr w:type="band2Horz">
      <w:tblPr/>
      <w:tcPr>
        <w:shd w:val="clear" w:color="auto" w:fill="E2EEFA"/>
      </w:tcPr>
    </w:tblStylePr>
  </w:style>
  <w:style w:type="paragraph" w:customStyle="1" w:styleId="AZSJTabelTitel">
    <w:name w:val="AZSJ_Tabel_Titel"/>
    <w:basedOn w:val="AZSJBodyTekst"/>
    <w:rsid w:val="00F8264D"/>
    <w:pPr>
      <w:spacing w:line="252" w:lineRule="auto"/>
    </w:pPr>
    <w:rPr>
      <w:b/>
      <w:bCs/>
      <w:color w:val="0047BB" w:themeColor="text2"/>
      <w:sz w:val="21"/>
    </w:rPr>
  </w:style>
  <w:style w:type="paragraph" w:customStyle="1" w:styleId="AZSJTabelTekstBlauw">
    <w:name w:val="AZSJ_Tabel_Tekst_Blauw"/>
    <w:basedOn w:val="AZSJBodyTekst"/>
    <w:rsid w:val="00460EE3"/>
    <w:pPr>
      <w:spacing w:line="252" w:lineRule="auto"/>
      <w:contextualSpacing/>
    </w:pPr>
    <w:rPr>
      <w:color w:val="0047BB" w:themeColor="text2"/>
      <w:sz w:val="19"/>
    </w:rPr>
  </w:style>
  <w:style w:type="table" w:customStyle="1" w:styleId="AZSJTabelVerticaal">
    <w:name w:val="AZSJ_Tabel_Verticaal"/>
    <w:basedOn w:val="Standaardtabel"/>
    <w:uiPriority w:val="99"/>
    <w:rsid w:val="0052785C"/>
    <w:pPr>
      <w:spacing w:after="0" w:line="240" w:lineRule="auto"/>
    </w:pPr>
    <w:rPr>
      <w:color w:val="0047BB" w:themeColor="text2"/>
      <w:sz w:val="19"/>
    </w:rPr>
    <w:tblPr>
      <w:tblStyleColBandSize w:val="1"/>
      <w:tblBorders>
        <w:insideH w:val="single" w:sz="8" w:space="0" w:color="FFFFFF" w:themeColor="background1"/>
        <w:insideV w:val="single" w:sz="4" w:space="0" w:color="FFFFFF" w:themeColor="background1"/>
      </w:tblBorders>
      <w:tblCellMar>
        <w:top w:w="57" w:type="dxa"/>
        <w:left w:w="142" w:type="dxa"/>
        <w:bottom w:w="57" w:type="dxa"/>
        <w:right w:w="142" w:type="dxa"/>
      </w:tblCellMar>
    </w:tblPr>
    <w:tcPr>
      <w:shd w:val="clear" w:color="auto" w:fill="auto"/>
    </w:tcPr>
    <w:tblStylePr w:type="firstCol">
      <w:rPr>
        <w:sz w:val="21"/>
      </w:rPr>
      <w:tblPr/>
      <w:tcPr>
        <w:shd w:val="clear" w:color="auto" w:fill="E2EEFA"/>
      </w:tcPr>
    </w:tblStylePr>
    <w:tblStylePr w:type="band2Vert">
      <w:tblPr/>
      <w:tcPr>
        <w:shd w:val="clear" w:color="auto" w:fill="E2EEFA"/>
      </w:tcPr>
    </w:tblStylePr>
  </w:style>
  <w:style w:type="paragraph" w:customStyle="1" w:styleId="AZSJBijschriftOnder">
    <w:name w:val="AZSJ_Bijschrift_Onder"/>
    <w:basedOn w:val="Standaard"/>
    <w:rsid w:val="00EB0515"/>
    <w:pPr>
      <w:tabs>
        <w:tab w:val="left" w:pos="851"/>
      </w:tabs>
      <w:spacing w:after="240" w:line="269" w:lineRule="auto"/>
    </w:pPr>
    <w:rPr>
      <w:noProof/>
      <w:color w:val="0047BB" w:themeColor="text2"/>
      <w:sz w:val="18"/>
      <w:szCs w:val="20"/>
    </w:rPr>
  </w:style>
  <w:style w:type="paragraph" w:customStyle="1" w:styleId="AZSJBijschriftBoven">
    <w:name w:val="AZSJ_Bijschrift_Boven"/>
    <w:basedOn w:val="AZSJBijschriftOnder"/>
    <w:rsid w:val="000F5770"/>
    <w:pPr>
      <w:spacing w:before="240" w:after="60"/>
    </w:pPr>
  </w:style>
  <w:style w:type="paragraph" w:customStyle="1" w:styleId="AZSJAdresFooterSemiBold">
    <w:name w:val="AZSJ_AdresFooter_SemiBold"/>
    <w:basedOn w:val="Standaard"/>
    <w:qFormat/>
    <w:rsid w:val="00BF76EE"/>
    <w:pPr>
      <w:spacing w:line="264" w:lineRule="auto"/>
    </w:pPr>
    <w:rPr>
      <w:rFonts w:ascii="Switzer Semibold" w:hAnsi="Switzer Semibold"/>
      <w:color w:val="0047BB" w:themeColor="text2"/>
      <w:sz w:val="17"/>
      <w:szCs w:val="17"/>
      <w14:ligatures w14:val="none"/>
    </w:rPr>
  </w:style>
  <w:style w:type="paragraph" w:customStyle="1" w:styleId="AZSJAdresFooterLight">
    <w:name w:val="AZSJ_AdresFooter_Light"/>
    <w:basedOn w:val="Standaard"/>
    <w:qFormat/>
    <w:rsid w:val="00BF76EE"/>
    <w:pPr>
      <w:spacing w:line="264" w:lineRule="auto"/>
    </w:pPr>
    <w:rPr>
      <w:rFonts w:ascii="Switzer Light" w:hAnsi="Switzer Light"/>
      <w:color w:val="0047BB" w:themeColor="text2"/>
      <w:sz w:val="17"/>
      <w:szCs w:val="17"/>
      <w14:ligatures w14:val="none"/>
    </w:rPr>
  </w:style>
  <w:style w:type="paragraph" w:styleId="Inhopg2">
    <w:name w:val="toc 2"/>
    <w:basedOn w:val="Standaard"/>
    <w:next w:val="Standaard"/>
    <w:autoRedefine/>
    <w:uiPriority w:val="39"/>
    <w:unhideWhenUsed/>
    <w:rsid w:val="00140043"/>
    <w:pPr>
      <w:tabs>
        <w:tab w:val="left" w:pos="960"/>
        <w:tab w:val="left" w:pos="2977"/>
        <w:tab w:val="right" w:pos="10194"/>
      </w:tabs>
      <w:spacing w:after="100"/>
      <w:ind w:left="2552"/>
    </w:pPr>
    <w:rPr>
      <w:noProof/>
    </w:rPr>
  </w:style>
  <w:style w:type="paragraph" w:customStyle="1" w:styleId="AZSJNummering">
    <w:name w:val="AZSJ_Nummering"/>
    <w:basedOn w:val="AZSJBodyTekst"/>
    <w:rsid w:val="00C9158C"/>
    <w:pPr>
      <w:numPr>
        <w:ilvl w:val="4"/>
        <w:numId w:val="9"/>
      </w:numPr>
      <w:ind w:left="425"/>
    </w:pPr>
    <w:rPr>
      <w:noProof/>
    </w:rPr>
  </w:style>
  <w:style w:type="paragraph" w:customStyle="1" w:styleId="AZSJTabelTekstzwart">
    <w:name w:val="AZSJ_Tabel_Tekst_zwart"/>
    <w:basedOn w:val="AZSJTabelTekstBlauw"/>
    <w:rsid w:val="00F8264D"/>
    <w:rPr>
      <w:color w:val="auto"/>
    </w:rPr>
  </w:style>
  <w:style w:type="paragraph" w:customStyle="1" w:styleId="AZSJKaderAANDACHT">
    <w:name w:val="AZSJ_Kader_AANDACHT"/>
    <w:basedOn w:val="AZSJBodyTekst"/>
    <w:rsid w:val="00E60DFC"/>
    <w:pPr>
      <w:pBdr>
        <w:top w:val="single" w:sz="4" w:space="11" w:color="FF8674"/>
        <w:left w:val="single" w:sz="4" w:space="11" w:color="FF8674"/>
        <w:bottom w:val="single" w:sz="4" w:space="11" w:color="FF8674"/>
        <w:right w:val="single" w:sz="4" w:space="11" w:color="FF8674"/>
        <w:between w:val="single" w:sz="4" w:space="11" w:color="FF8674"/>
        <w:bar w:val="single" w:sz="4" w:color="FF8674"/>
      </w:pBdr>
      <w:ind w:left="255" w:right="255"/>
      <w:contextualSpacing/>
    </w:pPr>
    <w:rPr>
      <w:rFonts w:ascii="Switzer Semibold" w:hAnsi="Switzer Semibold"/>
      <w:color w:val="FF8674" w:themeColor="accent5"/>
      <w:szCs w:val="20"/>
    </w:rPr>
  </w:style>
  <w:style w:type="paragraph" w:customStyle="1" w:styleId="AZSJKaderAANDACHTopsom">
    <w:name w:val="AZSJ_Kader_AANDACHT_opsom"/>
    <w:basedOn w:val="AZSJKaderAANDACHT"/>
    <w:rsid w:val="00E60DFC"/>
    <w:pPr>
      <w:numPr>
        <w:numId w:val="12"/>
      </w:numPr>
      <w:pBdr>
        <w:between w:val="none" w:sz="0" w:space="0" w:color="auto"/>
        <w:bar w:val="none" w:sz="0" w:color="auto"/>
      </w:pBdr>
      <w:ind w:left="612" w:hanging="357"/>
    </w:pPr>
  </w:style>
  <w:style w:type="paragraph" w:customStyle="1" w:styleId="AZSJFooterDocument">
    <w:name w:val="AZSJ_Footer_Document"/>
    <w:basedOn w:val="Voettekst"/>
    <w:rsid w:val="00A612DE"/>
    <w:pPr>
      <w:spacing w:after="60"/>
      <w:contextualSpacing/>
      <w:jc w:val="both"/>
    </w:pPr>
    <w:rPr>
      <w:rFonts w:ascii="Switzer" w:hAnsi="Switzer"/>
      <w:color w:val="0047BB" w:themeColor="text2"/>
      <w:sz w:val="16"/>
      <w:szCs w:val="18"/>
    </w:rPr>
  </w:style>
  <w:style w:type="paragraph" w:customStyle="1" w:styleId="AZSJFooterDisclaimer">
    <w:name w:val="AZSJ_Footer_Disclaimer"/>
    <w:basedOn w:val="AZSJFooterDocument"/>
    <w:rsid w:val="00A612DE"/>
    <w:pPr>
      <w:spacing w:after="0" w:line="240" w:lineRule="auto"/>
    </w:pPr>
    <w:rPr>
      <w:color w:val="595959" w:themeColor="text1" w:themeTint="A6"/>
      <w:sz w:val="14"/>
      <w:szCs w:val="16"/>
    </w:rPr>
  </w:style>
  <w:style w:type="paragraph" w:customStyle="1" w:styleId="AZSJVersienummer">
    <w:name w:val="AZSJ_Versienummer"/>
    <w:rsid w:val="00F212EC"/>
    <w:pPr>
      <w:spacing w:after="0" w:line="240" w:lineRule="auto"/>
    </w:pPr>
    <w:rPr>
      <w:rFonts w:cs="Times New Roman"/>
      <w:sz w:val="19"/>
    </w:rPr>
  </w:style>
  <w:style w:type="paragraph" w:customStyle="1" w:styleId="AZSJZijkolomTekst">
    <w:name w:val="AZSJ_Zijkolom_Tekst"/>
    <w:basedOn w:val="Standaard"/>
    <w:qFormat/>
    <w:rsid w:val="00670715"/>
    <w:pPr>
      <w:framePr w:hSpace="142" w:wrap="around" w:vAnchor="page" w:hAnchor="page" w:y="1"/>
      <w:spacing w:line="264" w:lineRule="auto"/>
      <w:suppressOverlap/>
    </w:pPr>
    <w:rPr>
      <w:sz w:val="12"/>
      <w:szCs w:val="12"/>
      <w14:ligatures w14:val="none"/>
    </w:rPr>
  </w:style>
  <w:style w:type="paragraph" w:customStyle="1" w:styleId="AZSJZijkolomTiteltje">
    <w:name w:val="AZSJ_Zijkolom_Titeltje"/>
    <w:basedOn w:val="Standaard"/>
    <w:qFormat/>
    <w:rsid w:val="00670715"/>
    <w:pPr>
      <w:framePr w:hSpace="142" w:wrap="around" w:vAnchor="page" w:hAnchor="page" w:y="1"/>
      <w:spacing w:line="264" w:lineRule="auto"/>
      <w:suppressOverlap/>
    </w:pPr>
    <w:rPr>
      <w:rFonts w:ascii="Switzer Semibold" w:hAnsi="Switzer Semibold"/>
      <w:sz w:val="12"/>
      <w:szCs w:val="12"/>
      <w14:ligatures w14:val="none"/>
    </w:rPr>
  </w:style>
  <w:style w:type="paragraph" w:customStyle="1" w:styleId="AZSJZijkolomDienst">
    <w:name w:val="AZSJ_Zijkolom_Dienst"/>
    <w:basedOn w:val="Standaard"/>
    <w:qFormat/>
    <w:rsid w:val="00670715"/>
    <w:pPr>
      <w:framePr w:hSpace="142" w:wrap="around" w:vAnchor="page" w:hAnchor="page" w:y="1"/>
      <w:spacing w:line="264" w:lineRule="auto"/>
      <w:suppressOverlap/>
    </w:pPr>
    <w:rPr>
      <w:b/>
      <w:bCs/>
      <w:color w:val="0047BB" w:themeColor="text2"/>
      <w:sz w:val="12"/>
      <w:szCs w:val="1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3" Type="http://schemas.openxmlformats.org/officeDocument/2006/relationships/hyperlink" Target="mailto:info@azsintjan.be" TargetMode="External"/><Relationship Id="rId2" Type="http://schemas.openxmlformats.org/officeDocument/2006/relationships/image" Target="media/image5.svg"/><Relationship Id="rId1" Type="http://schemas.openxmlformats.org/officeDocument/2006/relationships/image" Target="media/image4.png"/><Relationship Id="rId4" Type="http://schemas.openxmlformats.org/officeDocument/2006/relationships/hyperlink" Target="mailto:info@azsintjan.be" TargetMode="External"/></Relationships>
</file>

<file path=word/_rels/footer4.xml.rels><?xml version="1.0" encoding="UTF-8" standalone="yes"?>
<Relationships xmlns="http://schemas.openxmlformats.org/package/2006/relationships"><Relationship Id="rId3" Type="http://schemas.openxmlformats.org/officeDocument/2006/relationships/hyperlink" Target="mailto:info@azsintjan.be" TargetMode="External"/><Relationship Id="rId2" Type="http://schemas.openxmlformats.org/officeDocument/2006/relationships/image" Target="media/image5.svg"/><Relationship Id="rId1" Type="http://schemas.openxmlformats.org/officeDocument/2006/relationships/image" Target="media/image4.png"/><Relationship Id="rId4" Type="http://schemas.openxmlformats.org/officeDocument/2006/relationships/hyperlink" Target="mailto:info@azsintjan.b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MILVAN4\Downloads\AZSJ_Formulier_Patienten_v3%20(2).dotx" TargetMode="External"/></Relationships>
</file>

<file path=word/theme/theme1.xml><?xml version="1.0" encoding="utf-8"?>
<a:theme xmlns:a="http://schemas.openxmlformats.org/drawingml/2006/main" name="Kantoorthema">
  <a:themeElements>
    <a:clrScheme name="AZSJ">
      <a:dk1>
        <a:sysClr val="windowText" lastClr="000000"/>
      </a:dk1>
      <a:lt1>
        <a:sysClr val="window" lastClr="FFFFFF"/>
      </a:lt1>
      <a:dk2>
        <a:srgbClr val="0047BB"/>
      </a:dk2>
      <a:lt2>
        <a:srgbClr val="009CA6"/>
      </a:lt2>
      <a:accent1>
        <a:srgbClr val="006F62"/>
      </a:accent1>
      <a:accent2>
        <a:srgbClr val="418FDE"/>
      </a:accent2>
      <a:accent3>
        <a:srgbClr val="722257"/>
      </a:accent3>
      <a:accent4>
        <a:srgbClr val="FFA3B5"/>
      </a:accent4>
      <a:accent5>
        <a:srgbClr val="FF8674"/>
      </a:accent5>
      <a:accent6>
        <a:srgbClr val="C4B000"/>
      </a:accent6>
      <a:hlink>
        <a:srgbClr val="000000"/>
      </a:hlink>
      <a:folHlink>
        <a:srgbClr val="000000"/>
      </a:folHlink>
    </a:clrScheme>
    <a:fontScheme name="AZSJ-Switzer">
      <a:majorFont>
        <a:latin typeface="Switzer"/>
        <a:ea typeface=""/>
        <a:cs typeface=""/>
      </a:majorFont>
      <a:minorFont>
        <a:latin typeface="Switzer"/>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5">
            <a:alpha val="50000"/>
          </a:schemeClr>
        </a:solidFill>
        <a:ln>
          <a:no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15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027f066-14e7-4612-be79-77db173640c9">
      <Terms xmlns="http://schemas.microsoft.com/office/infopath/2007/PartnerControls"/>
    </lcf76f155ced4ddcb4097134ff3c332f>
    <TaxCatchAll xmlns="c4fc8cf9-97cb-4a31-93d0-3c96f41afbb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246BAA3994ACD45BA946C201021995D" ma:contentTypeVersion="13" ma:contentTypeDescription="Een nieuw document maken." ma:contentTypeScope="" ma:versionID="c1f964e1236f30518f281dcc7306157c">
  <xsd:schema xmlns:xsd="http://www.w3.org/2001/XMLSchema" xmlns:xs="http://www.w3.org/2001/XMLSchema" xmlns:p="http://schemas.microsoft.com/office/2006/metadata/properties" xmlns:ns2="d027f066-14e7-4612-be79-77db173640c9" xmlns:ns3="c4fc8cf9-97cb-4a31-93d0-3c96f41afbbd" targetNamespace="http://schemas.microsoft.com/office/2006/metadata/properties" ma:root="true" ma:fieldsID="ed2f7456d88bf509d0f96cec182f48d0" ns2:_="" ns3:_="">
    <xsd:import namespace="d027f066-14e7-4612-be79-77db173640c9"/>
    <xsd:import namespace="c4fc8cf9-97cb-4a31-93d0-3c96f41afbbd"/>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ObjectDetectorVersion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27f066-14e7-4612-be79-77db173640c9"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Afbeeldingtags" ma:readOnly="false" ma:fieldId="{5cf76f15-5ced-4ddc-b409-7134ff3c332f}" ma:taxonomyMulti="true" ma:sspId="f9125bd6-785d-4f44-b1de-d026cee1980d"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4fc8cf9-97cb-4a31-93d0-3c96f41afbbd"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8e9836c-ab54-430c-aaa1-0545eddba1b2}" ma:internalName="TaxCatchAll" ma:showField="CatchAllData" ma:web="c4fc8cf9-97cb-4a31-93d0-3c96f41afb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199B3A-8205-445F-89F6-31DB4C4959EF}">
  <ds:schemaRefs>
    <ds:schemaRef ds:uri="http://schemas.openxmlformats.org/officeDocument/2006/bibliography"/>
  </ds:schemaRefs>
</ds:datastoreItem>
</file>

<file path=customXml/itemProps2.xml><?xml version="1.0" encoding="utf-8"?>
<ds:datastoreItem xmlns:ds="http://schemas.openxmlformats.org/officeDocument/2006/customXml" ds:itemID="{92380750-4A8D-442A-A9AA-E5EE75201591}">
  <ds:schemaRefs>
    <ds:schemaRef ds:uri="http://schemas.microsoft.com/office/2006/metadata/properties"/>
    <ds:schemaRef ds:uri="http://schemas.microsoft.com/office/infopath/2007/PartnerControls"/>
    <ds:schemaRef ds:uri="d027f066-14e7-4612-be79-77db173640c9"/>
    <ds:schemaRef ds:uri="c4fc8cf9-97cb-4a31-93d0-3c96f41afbbd"/>
  </ds:schemaRefs>
</ds:datastoreItem>
</file>

<file path=customXml/itemProps3.xml><?xml version="1.0" encoding="utf-8"?>
<ds:datastoreItem xmlns:ds="http://schemas.openxmlformats.org/officeDocument/2006/customXml" ds:itemID="{5F26289B-A342-4303-AD5E-00ACEBB52C25}">
  <ds:schemaRefs>
    <ds:schemaRef ds:uri="http://schemas.microsoft.com/sharepoint/v3/contenttype/forms"/>
  </ds:schemaRefs>
</ds:datastoreItem>
</file>

<file path=customXml/itemProps4.xml><?xml version="1.0" encoding="utf-8"?>
<ds:datastoreItem xmlns:ds="http://schemas.openxmlformats.org/officeDocument/2006/customXml" ds:itemID="{8622463E-1079-44AE-B880-A950EA721A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27f066-14e7-4612-be79-77db173640c9"/>
    <ds:schemaRef ds:uri="c4fc8cf9-97cb-4a31-93d0-3c96f41afb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AZSJ_Formulier_Patienten_v3 (2)</Template>
  <TotalTime>1002</TotalTime>
  <Pages>9</Pages>
  <Words>1256</Words>
  <Characters>6912</Characters>
  <Application>Microsoft Office Word</Application>
  <DocSecurity>0</DocSecurity>
  <Lines>57</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Emilie Van Kelf</dc:creator>
  <cp:keywords/>
  <dc:description/>
  <cp:lastModifiedBy>Emilie Van Kelf</cp:lastModifiedBy>
  <cp:revision>5</cp:revision>
  <cp:lastPrinted>2024-04-10T12:25:00Z</cp:lastPrinted>
  <dcterms:created xsi:type="dcterms:W3CDTF">2024-10-23T15:21:00Z</dcterms:created>
  <dcterms:modified xsi:type="dcterms:W3CDTF">2024-10-24T09:03:00Z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0x0101000246BAA3994ACD45BA946C201021995D</vt:lpwstr>
  </property>
</Properties>
</file>